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43c4" w14:textId="12c4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очередной ХХІХ сессии районного маслихата от 24 декабря 2010 года N 286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15 июля 2011 года N 328. Зарегистрировано Департаментом юстиции Кызылординской области 28 июля 2011 года за N 10-8-151. Утратило силу - решением Сырдарьинского районного маслихата Кызылординской области от 20 марта 2012 года N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решением Сырдарьинского районного маслихата Кызылординской области от 20.03.2012 N 37.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соответствиий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" Республики Казахстан от 04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ХХІХ сессии районного маслихата от 24 декабря 2010 года N 286 "О районном бюджете на 2011-2013 годы" (зарегистрировано в Реестре государственной регистрации нормативных правовых актов за номером N 10-8-140,опубликовано в газете "Тіршілік тынысы" от 12 января 2011 года N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"4 348 637" заменит цифрами "4 498 637";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"4 771 104" заменить цифрами "4 921 104".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Возложить контроль за исполнением настоящего решения на заместителя акима района К.Сарсенбаева.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очередной ХХХVІІ сессий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 С. Каюпов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 А. Атақаев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XXXVII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июля 2011 года N 328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ХХІХ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N 286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2011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733"/>
        <w:gridCol w:w="753"/>
        <w:gridCol w:w="753"/>
        <w:gridCol w:w="7553"/>
        <w:gridCol w:w="1833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Наименование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4498637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1728140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128525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1449698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1429297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1428697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лесные пользования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эмиссии в окружающую среду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19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совершение нотариальных действий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2693880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2693880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2693880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277397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742277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1674206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4921104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393007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351965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27714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115704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41179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208547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177906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17873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23169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23169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1927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1673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254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1145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2436546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326999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15318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311681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299125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2062248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2061144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1956381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47299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47299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16307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16443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236851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213191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213191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</w:t>
            </w:r>
          </w:p>
        </w:tc>
      </w:tr>
      <w:tr>
        <w:trPr>
          <w:trHeight w:val="10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государственных организациях здравоохранения, социального обеспечения, культуры и спорта проживающим и работающим и педагогическим работникам работающим в сельской местности в соответствии с законодательством Республики Казахстан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21517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59274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59274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23660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23660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21559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961626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63240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62143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719081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8055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8635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702391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701891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642281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179305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126205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103544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45871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7229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377499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160151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3049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157102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157102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110982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33159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77823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53041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42502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53325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17049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25572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79736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43863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20204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5911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17748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13753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13753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22120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22120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26015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26015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12247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299623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297623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36768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36768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260855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транспорта и коммуникации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32476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9884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9884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22592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11912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70754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73306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39006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39006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 Сальдо от операций с финансовыми активами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-493221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6.Финансирование дефицита бюджета (использование профицита)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-493221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займов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73306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73306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422741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