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ee4b" w14:textId="b6fe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мая 2011 года N 315. Зарегистрировано Департаментом юстиции Кызылординской области 24 мая 2011 года за N 10-8-148.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"4 359 673 " заменит цифрами "4 359 947";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"4 571 150" заменить цифрами "4 782 414";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"-281 957" заменить цифрами "-493 221"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"281 957" заменить цифрами "493 221".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ХХХІV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мая 2011 года N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813"/>
        <w:gridCol w:w="693"/>
        <w:gridCol w:w="673"/>
        <w:gridCol w:w="7778"/>
        <w:gridCol w:w="183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4359947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1574505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1275230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2705190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2705190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2705190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4782414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361378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321286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89618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203954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22719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2389716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296334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296334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2051003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42379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213191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213191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23660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942910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63103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729738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713701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150069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28684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345706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139213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105982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50426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23772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22120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24785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293824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291824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