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7024" w14:textId="f587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ноября 2011 года N 49/1. Зарегистрировано Департаментом юстиции Кызылординской области 29 ноября 2011 года за N 10-1-195.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без номера в период с 31 декабря 2010 года по 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"21 560 436" заменить цифрами "22 358 106";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"14 159 954" заменить цифрами "14 957 624";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"22 132 561" заменить цифрами "22 930 231".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5 - указанного решения изложить в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М.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ноября 2011 года N 49/1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2010 года N 37/2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5"/>
        <w:gridCol w:w="760"/>
        <w:gridCol w:w="760"/>
        <w:gridCol w:w="7550"/>
        <w:gridCol w:w="2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22 358 106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6 404 808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2 448 240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1 951 889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1 951 889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1 951 889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1 160 202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638 541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167 338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 дубликата исполнительного листа, заявлений о выдаче исполнительных 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 судов и иностранных судов, 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 нему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670 534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14 957 624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4 108 377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41"/>
        <w:gridCol w:w="766"/>
        <w:gridCol w:w="767"/>
        <w:gridCol w:w="768"/>
        <w:gridCol w:w="6741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22 930 231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1 249 594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7 425 202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6 883 997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6 883 997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6 759 202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885 625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10 233 675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3 965 307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3 909 335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3 585 361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2 669 180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1 786 915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1 269 438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- 963 146</w:t>
            </w:r>
          </w:p>
        </w:tc>
      </w:tr>
      <w:tr>
        <w:trPr>
          <w:trHeight w:val="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ноября 2011 года N 49/1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2010 года N 37/2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73"/>
        <w:gridCol w:w="773"/>
        <w:gridCol w:w="693"/>
        <w:gridCol w:w="6773"/>
        <w:gridCol w:w="1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7 663 479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7 011 433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3 909 335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3 909 335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