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1c5f" w14:textId="bfa1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06 декабря 2011 года N 330. Зарегистрировано Департаментом юстиции Кызылординской области 20 декабря 2011 года за N 4282.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116 714 328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8 749 832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944 807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107 008 289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120 530 360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1 976 826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2 695 176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718 350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-6 253 358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6 253 358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Кызылординской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Кызылординской области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14.12.2012 </w:t>
      </w:r>
      <w:r>
        <w:rPr>
          <w:rFonts w:ascii="Times New Roman"/>
          <w:b w:val="false"/>
          <w:i w:val="false"/>
          <w:color w:val="000000"/>
          <w:sz w:val="28"/>
        </w:rPr>
        <w:t>N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с бюджетов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бюджетов районов – 0%, с бюджета города Кызылорды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с бюджетов районов – 10%, с бюджета города Кызылорды – 57,3%.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субвенций, передаваемых из областного бюджета бюджетам районов и города Кызылорды в сумме 29 895 862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333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4 448 823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4 984 262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3 301 216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2 463 958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1 834 489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4 130 220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4 791 279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текущих трансфертов бюджетам районов и города Кызылорды на 2012 год определяется постановлением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вновь вводимых санаторных детских садов – 148 902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детского сада на 90 мест в населенном пункте Ширкейли Сырдарьинского района – 42 084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содержание инспекторов по охране прав детей в организациях образования – 7 205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единовременной материальной помощи на оздоровление участникам и инвалидам Великой Отечественной войны, бывшему несовершеннолетнему узнику концлагерей, вдовам воинов погибшим в годы Великой Отечественной войны, невступившим в повторный брак, бывшим несовершеннолетним узникам концлагерей в период Второй мировой войны лицам, награжденным орденами и медалями бывшего СССР, за самоотверженный труд и безупречное выполнение воинских обязанностей в тылу в годы Великой Отечественной войны – 19 739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социальной помощи по оплате коммунальных услуг гражданам, проработавшим в годы Великой Отечественной войны в тылу не менее 6 месяцев – 365 838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2 551 477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благоустройство – 1 349 395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льготный проезд на городском общественном автотранспорте студентам и учащимся высших, среднеспециальных учебных заведений и профессиональных лицеев, обучающимся на дневном отделении из малообеспеченных семей в сумме 59 083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Аральского районного дома культуры в связи с переездом в новое здание в сумме 17 288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приобретение и установку атракционов в городском парке культуры и отдыха города Кызылорда в сумме 209 616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связи с ожидаемым неисполнением доходной части бюджета Жалагашского района в сумме 155 155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и восстановление понтонного моста через реку Сырдария на участке "Ботабай" Шиелийского района – 57 767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здания школы искуств в городе Аральск Аральского района – 35 447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содержание вновь создаваемой общеобразовательной школы в городе Кызылорда в связи с разделением школы-интерната для детей-сирот и детей, оставшихся без попечения родителей N1 имени Макаренко – 17 082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тепловых магистральных сетей города Кызылорды – 207 529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выкуп земельных участков для строительства объездной дороги города Кызылорда – 15 200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капитальный ремонт зданий домов культуры в поселке Жалагаш и населенном пункте Бухарбай батыр Жалагашского района в связи с празднованием 200-летия Бухарбай батыра – 101 922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содержание вновь вводимых школ – 54 930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содержание вновь вводимых объектов культуры – 12 989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подпунктом 12 в соответствии с решением маслихата Кызылординской области от 25.01.2012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с изменениями, внесенными решением маслихата Кызылординской области от 05.04.2012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17.07.2012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30.10.2012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2012 год за счет средств республиканского бюджета предусмотрены целевые текущие трансферты бюджетам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1 850 468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95 993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97 625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100 313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500 964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39 730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– 3 806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296 739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– 106 247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4 687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– 478 892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обустройство аульных (сельских) округов в реализацию мер по содействию экономическому развитию регионов в рамках Программы "Развитие регионов" - 54 382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319 831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9 396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108 889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171 074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коммунально-инженерной, инженерно-транспортной и социальной инфраструктуры и благоустройство сельских населенных пунктов – 456 197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– 15 026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  маслихата Кызылординской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N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Кызылординской области от 28.03.2012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30.10.2012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2012 год поступления трансфертов из бюджетов районов и города Кызылорды 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упразднением ревизионных комиссий аппаратов районных и городского маслихатов в сумме 33979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бюджетов и бюджета города Кызылорды определяются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неиспользованием (недоиспользованием) целевых трансфертов из республиканского и областного бюджетов, выделенных в 2011 году в сумме 721 256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Кызылординской области от 25.01.2012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05.04.2012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на развитие бюджетам районов и города Кызылорды на 2012 год определяется постановлением акимата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государственного жилищно-коммунального фонда – 515 297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развитие, обустройство и (или) приобретение инженерно-коммуникационной инфраструктуры – 286 713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 – 185 891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коммунального хозяйства – 295 684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освещение – 14 472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Кызылординской области от    17.07.2012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объекта спорта – 237 728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транспортной инфраструктуры – 80 262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 на завершение строительства 60 квартирного жилого дома в городе Кызылорда, начатого в 2011 году в рамках Программы занятости 2020 – 72 434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8-2) на развитие теплоэнергетической системы – 41 041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8-3) на софинансирование строительства 30 квартирного жилого дома в городе кызылорда в рамках Программы занятости 2020 – 15 000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Кызылординской области от 25.01.2012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с изменениями, внесенными решением маслихата Кызылординской области от 05.04.2012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17.07.2012 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30.10.2012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областном бюджете на 2012 год за счет средств республиканского бюджета предусмотрены целевые трансферты на развитие бюджетам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1 373 042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2 210 765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1 922 023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410 499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365 115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служебного жилища – 619 200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приобретение инженерно-коммуникационной инфраструктуры – 167 200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"Развитие регионов" - 379 471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  маслихата Кызылординской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N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Кызылординской области от 28.03.2012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08.05.2012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26.11.2012 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областном бюджете на 2012 год за счет средств республиканского бюджета предусмотрены кредиты бюджетам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512 000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698 976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– 500 000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постановлением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  маслихата Кызылординской области от 23.12.2011 </w:t>
      </w:r>
      <w:r>
        <w:rPr>
          <w:rFonts w:ascii="Times New Roman"/>
          <w:b w:val="false"/>
          <w:i w:val="false"/>
          <w:color w:val="000000"/>
          <w:sz w:val="28"/>
        </w:rPr>
        <w:t>N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Кызылординской области от 28.03.2012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6-3. Предусмотреть в областном бюджете на 2012 год кредиты бюджету города Кызылорда на софинансирование строительства ипотечных домов в сумме 51 200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6-3 в соответствии с решением маслихата Кызылординской области от 05.04.2012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Предусмотреть в областном бюджете на 2012 год средства на увеличение уставного капитала акционерного общества "КРЭК" для выкупа акций на приобретение комплектов приборов учета электроэнергии в сумме 148 000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6-4 в соответствии с решением  маслихата Кызылординской области от 05.04.2012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6-5. Учесть, что в областном бюджете на 2012 год предусмотрено погашение бюджетных кредитов, выданных из областного бюджета местным исполнительным органам города Кызылорда в сумме 40 000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6-5 в соответствии с решением  маслихата Кызылординской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2012 год возврат трансфертов в республиканский бюджет в связи с передачей государственных органов из нижестоящего уровня государственного управления в вышестоящий: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функций по организации деятельности центров обслуживания населения по предоставлению государственных услуг физическим и юридическим лицам по принципу "одного окна" - 826 188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53 577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1 404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 58 186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– 60431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Кызылординской области от 28.03.2012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на 2012 год местного исполнительного органа области в сумме 861 963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Кызылординской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лимит долга местного исполнительного органа области в сумме 3 196 161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составе расходов управления строительства области средства в сумме 16 000 тысяч тенге на завершение строительства средней школы на 140 мест в населенном пункте Кейден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  маслихата Кызылординской области от 05.04.2012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развития областного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Признать утратившим силу решение Кызылординского областного маслихата от 13 декабря 2010 года N 261 "Об областном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 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С. Далдабаев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IIIL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Кызылординской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N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9"/>
        <w:gridCol w:w="698"/>
        <w:gridCol w:w="8128"/>
        <w:gridCol w:w="2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116 714 328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107 008 289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106 252 728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120 530 360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1 304 453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3 809 533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3 809 533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22 426 456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10 539 713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1 850 468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10 221 410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10 221 410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21 447 860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18 838 835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7 290 710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811 586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1 371 719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2 592 585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12 589 137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5 499 036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6 677 238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вопросам молодежной политики на местном уровне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1 319 097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6 693 556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4 633 302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3 030 369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4 165 082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1 969 578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1 976 826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-6 253 358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IIIL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373"/>
        <w:gridCol w:w="26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78 096 111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6 863 282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3 502 468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3 502 468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11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71 177 160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73 791 494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887 056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104 928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112 597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3 235 965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3 235 965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3 149 264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8 900 196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4 353 661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622 455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450 806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1 312 952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1 112 784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14 657 509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13 705 062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4 228 539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6 611 350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1 348 282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742 333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24 621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952 447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952 447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1 942 326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1 629 115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437 473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498 584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313 211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3 483 822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3 079 425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2 969 625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404 397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3 860 473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624 614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1 082 631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848 005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296 674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1 696 524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252 752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3 095 404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2 442 349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476 447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1 237 794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618 836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98 330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2 483 427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2 483 427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2 333 901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30 580 178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30 580 178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-624 432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4 304 617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4 304 617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4 304 617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4 304 617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4 304 617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IIIL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433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78 046 922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6 864 289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3 502 468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3 502 468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71 143 181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69 422 141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899 377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486 659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104 928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112 597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3 235 965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3 235 965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3 149 264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10 105 141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4 486 962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631 830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463 989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132 924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1 329 173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1 145 561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309 458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3 946 250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3 946 250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14 500 108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13 980 908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4 321 784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6 697 982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1 362 880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794 297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1 982 297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1 678 591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448 864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527 249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316 357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303 706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319 307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258 238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2 700 587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1 082 631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848 005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295 791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3 110 591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2 447 537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476 447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1 237 794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628 835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472 449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98 330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2 483 427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2 483 427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2 333 901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-572 432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8 624 781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8 624 781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8 624 781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8 624 781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8 624 781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IIIL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местных бюджетов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1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9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8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7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</w:tr>
      <w:tr>
        <w:trPr>
          <w:trHeight w:val="66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больных гемофилией </w:t>
            </w:r>
          </w:p>
        </w:tc>
      </w:tr>
      <w:tr>
        <w:trPr>
          <w:trHeight w:val="54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5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IIIL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Кызылординской области от 08.05.2012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02"/>
        <w:gridCol w:w="723"/>
        <w:gridCol w:w="108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строительство и (или) приобретение инженерно-коммуникационной инфрастуктуры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