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a422" w14:textId="701a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и дополнения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09 февраля 2011 года N 272. Зарегистрировано Департаментом юстиции Кызылординской области 16 февраля 2011 года за N 4265.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газете "Кызылординские вести" от 13 января 2011 года за N 6-7)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"95 030 516" заменить цифрами "95 058 390";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"86 249 724" заменить цифрами "86 277 598";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"95 152 061" заменить цифрами "94 760 665";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"-423 558" заменить цифрами "-1 004 288";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"423 558" заменить цифрами "1 004 288";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капитальный и средний ремонт автомобильных дорог районного значения (улиц, населенных пунктов города) – 2 333 901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"172 516" заменить цифрами "342 455";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XXXVIІ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Момынбаев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"9" февраля 2010 года  N 272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декабря 2010 года N 261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      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38"/>
        <w:gridCol w:w="701"/>
        <w:gridCol w:w="8405"/>
        <w:gridCol w:w="2751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95 058 390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6 572 058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2 205 034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14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86 277 598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86 249 724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94 760 665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2 080 965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1 684 675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486 759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217 981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752 240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177 442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102 275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254 756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254 756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179 839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3 572 885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3 295 149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3 088 357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13 296 387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5 077 168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650 182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1 144 149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308 316</w:t>
            </w:r>
          </w:p>
        </w:tc>
      </w:tr>
      <w:tr>
        <w:trPr>
          <w:trHeight w:val="14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1 251 987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1 030 067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365 563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6 544 188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6 544 188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19 268 369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15 600 079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11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4 165 912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6 625 889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789 025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41 752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553 194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1 266 460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3 668 290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1 638 619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1 347 789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195 245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397 574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119 555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296 318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252 414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8 425 671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2 276 000</w:t>
            </w:r>
          </w:p>
        </w:tc>
      </w:tr>
      <w:tr>
        <w:trPr>
          <w:trHeight w:val="11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11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6 149 671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4 894 680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2 592 086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770 255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764 979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133 479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109 840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388 787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496 709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483 016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1 916 572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4 665 965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3 314 265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324 634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513 499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263 334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1 319 766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544 672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199 710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55 992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3 465 896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3 465 896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47 569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2 784 141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5 366 946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2 903 533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72 243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1 366 568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28 013 583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28 013 583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71 377</w:t>
            </w:r>
          </w:p>
        </w:tc>
      </w:tr>
      <w:tr>
        <w:trPr>
          <w:trHeight w:val="8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302 013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-1 004 288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1 004 288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580 730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580 730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