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06e4" w14:textId="d380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9 марта 2011 года N 5/15. Зарегистрировано Управлением юстиции города Балхаша Карагандинской области 16 марта 2011 года N 8-4-225. Утратило силу - постановлением акимата города Приозерск Карагандинской области от 13 января 2012 года N 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13.01.2012 N 1/1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года, в соответствии с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их временной занятостью и получения дохода безработными, преодоления бедности, сокращения масштабов и уровня безработицы,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Приозерск, в которых будут организованы общественные работы в 2011 году (согласно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Приозерск" (Медетбекова З.А.):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предприятиями, организациями и учреждениями города, согласно утвержденного перечня, с указанием видов и конкретных условий общественных работ, размером оплаты труда участников, источников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в соответствии с утвержденным перечнем в пределах средств, предусмотренных в бюджете города на 2011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путем зачисления на лицевые и карт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Оплату труда безработных, направленных на общественные работы в коммунальное государственное предприятие "Управление жилищно-коммунального реформирования" производить в размере двух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Приозерск Карагандинской области от 17.08.2011 </w:t>
      </w:r>
      <w:r>
        <w:rPr>
          <w:rFonts w:ascii="Times New Roman"/>
          <w:b w:val="false"/>
          <w:i w:val="false"/>
          <w:color w:val="000000"/>
          <w:sz w:val="28"/>
        </w:rPr>
        <w:t>N 28/1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Приозерск" (Кушкаралиев К.К.) осуществлять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26 января 2010 года N 1/2 "Об утверждении перечня предприятий, организаций, учреждений города Приозерск организующих общественные работы на 2010 год" (зарегистрированное в Реестре государственной регистрации нормативных правовых актов N 8-4-167, опубликованное в газете "Приозерский вестник" N 4 (184) от 05 февраля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Е. Утешев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5/15 от 09 марта 2011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Приозерск организующих общественные работы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17.08.2011 N 28/1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71"/>
        <w:gridCol w:w="1416"/>
        <w:gridCol w:w="3499"/>
        <w:gridCol w:w="1820"/>
        <w:gridCol w:w="1693"/>
      </w:tblGrid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 документов сдаваемых в архив, размножение и рассылка документов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"Управление жилищно-коммунального реформирования" при акимате города Приозерск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библиотека"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Приозерское отделение Государственного центра по выплате пенсий Карагандинской области N 0805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разноска уведомлений пенсионерам, приглашение получателей пособий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Карагандинской области Налоговое управление по городу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 и транспортные средства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 Управление статистики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регистрация документов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Карагандинской области Государственный архив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средняя общеобразовательная школа N 1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"Комплекс школа - детский сад N 2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Приозерского городского Маслихата"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сельскохозяйственных животных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 эпидемиологического надзора по городу Приозерск"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составление актов обследования жилищно-бытовых условий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городской суд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извещений, уведомлений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N 2 ЗАГС Управления Юстиции города Балхаш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 исполнительной системы по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объектов, регистрация документов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Приозерск государственного учреждения "Центр обслуживания населения Карагандинской области"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"Айналайын"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"Балбөбек"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земельно-кадастровый филиал Карагандинского дочернего Государственного предприятия на праве хозяйственного ведения Республиканского Государственного предприятия "Государственный научно-производственный центр земельных ресурсов и землеустройства" агентства Республики Казахстан по управлению земельными ресурсами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работа, прием обращений жителей города по коммунальным вопросам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"Школа искусств и спорта"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Приозерск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4-отдел Департамента внутренних дел Карагандинской области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работа с архивными документами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