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08f2" w14:textId="dcf0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XXXIII сессии Улытауского районного маслихата Карагандинской области от 6 декабря 2011 года N 392. Зарегистрировано Управлением юстиции Улытауского района Карагандинской области 23 декабря 2011 года N 8-16-76. Прекращено действие по истечении срока, на который решение было принято (письмо Улытауского районного маслихата Карагандинской области от 27 февраля 2013 года № 1-9/32)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Улытауского районного маслихата Карагандинской области от 27.02.2013 № 1-9/32).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- 2888353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- 2441992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- 4043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441565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- 2877235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- 42378 тысяч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43686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80403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- 80403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-111663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- 111663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- 43686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- 1309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69286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Улытауского районного маслихата Карагандинской области от 12.04.2012 </w:t>
      </w:r>
      <w:r>
        <w:rPr>
          <w:rFonts w:ascii="Times New Roman"/>
          <w:b w:val="false"/>
          <w:i w:val="false"/>
          <w:color w:val="000000"/>
          <w:sz w:val="28"/>
        </w:rPr>
        <w:t>N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15.06.2012 </w:t>
      </w:r>
      <w:r>
        <w:rPr>
          <w:rFonts w:ascii="Times New Roman"/>
          <w:b w:val="false"/>
          <w:i w:val="false"/>
          <w:color w:val="000000"/>
          <w:sz w:val="28"/>
        </w:rPr>
        <w:t>N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22.08.2012 </w:t>
      </w:r>
      <w:r>
        <w:rPr>
          <w:rFonts w:ascii="Times New Roman"/>
          <w:b w:val="false"/>
          <w:i w:val="false"/>
          <w:color w:val="000000"/>
          <w:sz w:val="28"/>
        </w:rPr>
        <w:t>N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15.11.2012 </w:t>
      </w:r>
      <w:r>
        <w:rPr>
          <w:rFonts w:ascii="Times New Roman"/>
          <w:b w:val="false"/>
          <w:i w:val="false"/>
          <w:color w:val="000000"/>
          <w:sz w:val="28"/>
        </w:rPr>
        <w:t>N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10.12.2012 </w:t>
      </w:r>
      <w:r>
        <w:rPr>
          <w:rFonts w:ascii="Times New Roman"/>
          <w:b w:val="false"/>
          <w:i w:val="false"/>
          <w:color w:val="000000"/>
          <w:sz w:val="28"/>
        </w:rPr>
        <w:t>N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2012 год нормативы распределения доходов в бюджет района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–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70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составе доходов бюджета района на 2012 год предусмотрены следующие трансферты и субвенции: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из республиканского бюджета – 214704 тысяч тенге, целевые трансферты на развитие – 35109 тысяч тенге, из областного бюджета – 26584 тысяч тенге, субвенция – 165168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обустройство аульных (сельских) округов в реализацию мер по содействию экономическому развитию регионов в рамках Программы "Развитие регионов" на 2012 год – 1961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введение стандартов специалистов специальных социальных услуг – 4253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проведение противоэпизоотических мероприятий – 51148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реализацию мер по оказанию социальной поддержки специалистов – 4240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реализацию мероприятий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– 12733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3809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повышение оплаты труда учителям, прошедшим повышение квалификации по учебным программам АОО "Назарбаев интеллектуальные школы" - 371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– 4361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увеличение размера доплаты за квалификационную категорию учителям школ и воспитателям дошкольных организаций образования – 16140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реализацию государственного образовательного заказа в дошкольных организациях образования – 63811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развитие, обустройство и (или) приобретение инженерно-коммуникационной инфраструктуры из республиканского бюджета – 25675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развитие, обустройство и (или) приобретение инженерно-коммуникационной инфраструктуры из областного бюджета – 24918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заработная плата работников в бюджетной сфере (субвенция) – 165168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целевые текущие трансферты из республиканского бюджета на развитие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– 50977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– 7187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жилищно-коммунальное хозяйство – 43790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трансферты из республиканского бюджета на развитие и обустройство недостающей инженерно-коммуникационной инфраструктуры в рамках второго направления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на реализацию мероприятий в рамках реализации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здравоохранения Республики Казахстан "Саламатты Қазақстан" на 2011-2015 годы – 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строительство и (или) приобретение служебного жилища и развитие (или) приобретение инженерно-коммуникационной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выделенные трансферты на развитие из республиканского бюджета – 9434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строительство и (или) приобретение служебного жилища и развитие (или) приобретение инженерно-коммуникационной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выделенные трансферты на развитие из областного бюджета – 1666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Улытауского районного маслихата Карагандинской области от 12.04.2012 </w:t>
      </w:r>
      <w:r>
        <w:rPr>
          <w:rFonts w:ascii="Times New Roman"/>
          <w:b w:val="false"/>
          <w:i w:val="false"/>
          <w:color w:val="000000"/>
          <w:sz w:val="28"/>
        </w:rPr>
        <w:t>N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01.01.2012; от 15.06.2012 </w:t>
      </w:r>
      <w:r>
        <w:rPr>
          <w:rFonts w:ascii="Times New Roman"/>
          <w:b w:val="false"/>
          <w:i w:val="false"/>
          <w:color w:val="000000"/>
          <w:sz w:val="28"/>
        </w:rPr>
        <w:t>N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22.08.2012 </w:t>
      </w:r>
      <w:r>
        <w:rPr>
          <w:rFonts w:ascii="Times New Roman"/>
          <w:b w:val="false"/>
          <w:i w:val="false"/>
          <w:color w:val="000000"/>
          <w:sz w:val="28"/>
        </w:rPr>
        <w:t>N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15.11.2012 </w:t>
      </w:r>
      <w:r>
        <w:rPr>
          <w:rFonts w:ascii="Times New Roman"/>
          <w:b w:val="false"/>
          <w:i w:val="false"/>
          <w:color w:val="000000"/>
          <w:sz w:val="28"/>
        </w:rPr>
        <w:t>N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10.12.2012 </w:t>
      </w:r>
      <w:r>
        <w:rPr>
          <w:rFonts w:ascii="Times New Roman"/>
          <w:b w:val="false"/>
          <w:i w:val="false"/>
          <w:color w:val="000000"/>
          <w:sz w:val="28"/>
        </w:rPr>
        <w:t>N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реализации мер социальной поддержки специалистов социальной сферы сельских населенных пунктов учесть бюджетные кредиты в сумме – 43686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Улытауского районного маслихата Карагандинской области от 12.04.2012 </w:t>
      </w:r>
      <w:r>
        <w:rPr>
          <w:rFonts w:ascii="Times New Roman"/>
          <w:b w:val="false"/>
          <w:i w:val="false"/>
          <w:color w:val="000000"/>
          <w:sz w:val="28"/>
        </w:rPr>
        <w:t>N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Предусмотреть – 218368 тысяч тенге для выполнения программы развития района на 2012 год,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строительство жилья - 104662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развитие коммунального хозяйства - 34000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развитие и обустройство или приобретение инженерно-коммуникационной инфраструктуры из районного бюджета - 79706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Улытауского районного маслихата Карагандинской области от 12.04.2012 </w:t>
      </w:r>
      <w:r>
        <w:rPr>
          <w:rFonts w:ascii="Times New Roman"/>
          <w:b w:val="false"/>
          <w:i w:val="false"/>
          <w:color w:val="000000"/>
          <w:sz w:val="28"/>
        </w:rPr>
        <w:t>N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22.08.2012 </w:t>
      </w:r>
      <w:r>
        <w:rPr>
          <w:rFonts w:ascii="Times New Roman"/>
          <w:b w:val="false"/>
          <w:i w:val="false"/>
          <w:color w:val="000000"/>
          <w:sz w:val="28"/>
        </w:rPr>
        <w:t>N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15.11.2012 </w:t>
      </w:r>
      <w:r>
        <w:rPr>
          <w:rFonts w:ascii="Times New Roman"/>
          <w:b w:val="false"/>
          <w:i w:val="false"/>
          <w:color w:val="000000"/>
          <w:sz w:val="28"/>
        </w:rPr>
        <w:t>N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10.12.2012 </w:t>
      </w:r>
      <w:r>
        <w:rPr>
          <w:rFonts w:ascii="Times New Roman"/>
          <w:b w:val="false"/>
          <w:i w:val="false"/>
          <w:color w:val="000000"/>
          <w:sz w:val="28"/>
        </w:rPr>
        <w:t>N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Расходная часть бюджета района на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безопасности дорожного движения в населенных пунктах - 2100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резерв местного исполнительного органа района (два процента) - 3400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приобретение и доставка учебников, учебно-методических комплексов для государственных учреждений образования района (города областного значения) - 10213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- 5787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адресная социальная помощь - 2521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социальная помощь отдельным категориям нуждающихся граждан по решениям местных представительных органов – 19082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пособия на детей до восемнадцати лет - 7324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материальное обеспечение детей-инвалидов, воспитывающихся и обучающихся на дому – 491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4097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для укреплении материально-технической базы школы – 28998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 - 6720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Улытауского районного маслихата Карагандинской области от 12.04.2012 </w:t>
      </w:r>
      <w:r>
        <w:rPr>
          <w:rFonts w:ascii="Times New Roman"/>
          <w:b w:val="false"/>
          <w:i w:val="false"/>
          <w:color w:val="000000"/>
          <w:sz w:val="28"/>
        </w:rPr>
        <w:t>N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22.08.2012 </w:t>
      </w:r>
      <w:r>
        <w:rPr>
          <w:rFonts w:ascii="Times New Roman"/>
          <w:b w:val="false"/>
          <w:i w:val="false"/>
          <w:color w:val="000000"/>
          <w:sz w:val="28"/>
        </w:rPr>
        <w:t>N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15.11.2012 </w:t>
      </w:r>
      <w:r>
        <w:rPr>
          <w:rFonts w:ascii="Times New Roman"/>
          <w:b w:val="false"/>
          <w:i w:val="false"/>
          <w:color w:val="000000"/>
          <w:sz w:val="28"/>
        </w:rPr>
        <w:t>N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на 2012 год гражданским служащим здравоохранения,  образования, культуры и спорта, работающим в аульной (сельской) местности, финансируемым из районного бюджета, повышенные на двадцать  пять процентов должностные оклады и тарифные ставки по сравнению с окладами и ставками гражданских служащих занимающихся видами деятельности в городских.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программ бюджета района 2012 года на реализацию бюджетных инвестиционных проектов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Установить расходы по бюджетным программам в населенных пунктах в составе районного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Установить расходы аппараты акима поселков и сельских округов в составе районного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Установить в процессе исполнения бюджета района на 2012 год не подлежащие секвестру местные бюджетные программы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перечень на 2012 год администраторов бюджетных программ районного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Ш. Умбетов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Сейтжанов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392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2012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Улытауского районного маслихата Карагандинской области от 10.12.2012 N 66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456"/>
        <w:gridCol w:w="646"/>
        <w:gridCol w:w="10305"/>
        <w:gridCol w:w="199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2888353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2441992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40143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40143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51832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51832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2324531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2312828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24524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6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23246</w:t>
            </w:r>
          </w:p>
        </w:tc>
      </w:tr>
      <w:tr>
        <w:trPr>
          <w:trHeight w:val="6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12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6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6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1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441565</w:t>
            </w:r>
          </w:p>
        </w:tc>
      </w:tr>
      <w:tr>
        <w:trPr>
          <w:trHeight w:val="6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441565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484"/>
        <w:gridCol w:w="805"/>
        <w:gridCol w:w="698"/>
        <w:gridCol w:w="9426"/>
        <w:gridCol w:w="2047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2877235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297935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247928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67029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166092</w:t>
            </w:r>
          </w:p>
        </w:tc>
      </w:tr>
      <w:tr>
        <w:trPr>
          <w:trHeight w:val="6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164952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33587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33587</w:t>
            </w:r>
          </w:p>
        </w:tc>
      </w:tr>
      <w:tr>
        <w:trPr>
          <w:trHeight w:val="10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26350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</w:t>
            </w:r>
          </w:p>
        </w:tc>
      </w:tr>
      <w:tr>
        <w:trPr>
          <w:trHeight w:val="10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13318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1292281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120525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120525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120239</w:t>
            </w:r>
          </w:p>
        </w:tc>
      </w:tr>
      <w:tr>
        <w:trPr>
          <w:trHeight w:val="17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организации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1152182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1152182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1101806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34151</w:t>
            </w:r>
          </w:p>
        </w:tc>
      </w:tr>
      <w:tr>
        <w:trPr>
          <w:trHeight w:val="10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18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организации начального, основного среднего, общего среднего образования: школы, школы-интернаты: (общего типа, специальных (коррекционных) специализированных для одаренных детей; организаций для детей-сирот и детей, оставщихся без попечения родителей) за счет трансфертов из республиканского 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19574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14574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</w:t>
            </w:r>
          </w:p>
        </w:tc>
      </w:tr>
      <w:tr>
        <w:trPr>
          <w:trHeight w:val="10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</w:t>
            </w:r>
          </w:p>
        </w:tc>
      </w:tr>
      <w:tr>
        <w:trPr>
          <w:trHeight w:val="5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95959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95959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21006</w:t>
            </w:r>
          </w:p>
        </w:tc>
      </w:tr>
      <w:tr>
        <w:trPr>
          <w:trHeight w:val="11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19082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22983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</w:t>
            </w:r>
          </w:p>
        </w:tc>
      </w:tr>
      <w:tr>
        <w:trPr>
          <w:trHeight w:val="12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40477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40477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20481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18909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467850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301696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5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 аульного (сельского)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246061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104662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130299</w:t>
            </w:r>
          </w:p>
        </w:tc>
      </w:tr>
      <w:tr>
        <w:trPr>
          <w:trHeight w:val="8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70069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34574</w:t>
            </w:r>
          </w:p>
        </w:tc>
      </w:tr>
      <w:tr>
        <w:trPr>
          <w:trHeight w:val="4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34574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35495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96085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70148</w:t>
            </w:r>
          </w:p>
        </w:tc>
      </w:tr>
      <w:tr>
        <w:trPr>
          <w:trHeight w:val="6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349038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238794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238794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238794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объектов спорта и туризма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71394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21070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50324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33304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19445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21885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</w:tr>
      <w:tr>
        <w:trPr>
          <w:trHeight w:val="6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17645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4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17901</w:t>
            </w:r>
          </w:p>
        </w:tc>
      </w:tr>
      <w:tr>
        <w:trPr>
          <w:trHeight w:val="6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17901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51148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51148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51148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13132</w:t>
            </w:r>
          </w:p>
        </w:tc>
      </w:tr>
      <w:tr>
        <w:trPr>
          <w:trHeight w:val="9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35724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14509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14509</w:t>
            </w:r>
          </w:p>
        </w:tc>
      </w:tr>
      <w:tr>
        <w:trPr>
          <w:trHeight w:val="6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162928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151427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13283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</w:t>
            </w:r>
          </w:p>
        </w:tc>
      </w:tr>
      <w:tr>
        <w:trPr>
          <w:trHeight w:val="5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134744</w:t>
            </w:r>
          </w:p>
        </w:tc>
      </w:tr>
      <w:tr>
        <w:trPr>
          <w:trHeight w:val="5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</w:t>
            </w:r>
          </w:p>
        </w:tc>
      </w:tr>
      <w:tr>
        <w:trPr>
          <w:trHeight w:val="5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42378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8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457"/>
        <w:gridCol w:w="266"/>
        <w:gridCol w:w="10775"/>
        <w:gridCol w:w="209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28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30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60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259"/>
        <w:gridCol w:w="745"/>
        <w:gridCol w:w="745"/>
        <w:gridCol w:w="9566"/>
        <w:gridCol w:w="205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78803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78803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45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266"/>
        <w:gridCol w:w="266"/>
        <w:gridCol w:w="10949"/>
        <w:gridCol w:w="21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7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-111663</w:t>
            </w:r>
          </w:p>
        </w:tc>
      </w:tr>
      <w:tr>
        <w:trPr>
          <w:trHeight w:val="36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"/>
        <w:gridCol w:w="490"/>
        <w:gridCol w:w="295"/>
        <w:gridCol w:w="10741"/>
        <w:gridCol w:w="207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8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69286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392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713"/>
        <w:gridCol w:w="714"/>
        <w:gridCol w:w="798"/>
        <w:gridCol w:w="9160"/>
        <w:gridCol w:w="194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2322662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2103786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40182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40182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37183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1991942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1979099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1978777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9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транспорта,связи,обороны и иного несельскохозяйственного назначения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12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18403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9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16920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 поверхностных источников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16920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9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7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</w:p>
        </w:tc>
      </w:tr>
      <w:tr>
        <w:trPr>
          <w:trHeight w:val="15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18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8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5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8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2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8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8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9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3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16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9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9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214173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214173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214173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214173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462"/>
        <w:gridCol w:w="804"/>
        <w:gridCol w:w="740"/>
        <w:gridCol w:w="9529"/>
        <w:gridCol w:w="2046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тенге)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2322662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264818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231554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53230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52594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163741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163291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18295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18295</w:t>
            </w:r>
          </w:p>
        </w:tc>
      </w:tr>
      <w:tr>
        <w:trPr>
          <w:trHeight w:val="10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18295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</w:t>
            </w:r>
          </w:p>
        </w:tc>
      </w:tr>
      <w:tr>
        <w:trPr>
          <w:trHeight w:val="10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1382722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67760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67760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67760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1304749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1304749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1270604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34145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137688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117974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117974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31311</w:t>
            </w:r>
          </w:p>
        </w:tc>
      </w:tr>
      <w:tr>
        <w:trPr>
          <w:trHeight w:val="10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23014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</w:t>
            </w:r>
          </w:p>
        </w:tc>
      </w:tr>
      <w:tr>
        <w:trPr>
          <w:trHeight w:val="12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19714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19714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18917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67006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67006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67006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43066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</w:p>
        </w:tc>
      </w:tr>
      <w:tr>
        <w:trPr>
          <w:trHeight w:val="4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352752</w:t>
            </w:r>
          </w:p>
        </w:tc>
      </w:tr>
      <w:tr>
        <w:trPr>
          <w:trHeight w:val="5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270901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270901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270901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13775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13775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45547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23221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23221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22326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20326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22529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17538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12424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24625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13311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13311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13311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</w:t>
            </w:r>
          </w:p>
        </w:tc>
      </w:tr>
      <w:tr>
        <w:trPr>
          <w:trHeight w:val="7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</w:t>
            </w:r>
          </w:p>
        </w:tc>
      </w:tr>
      <w:tr>
        <w:trPr>
          <w:trHeight w:val="8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70502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60994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42169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42169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Бюджетное изъятие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продаж государственных финансовых активов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2011 года N 392 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713"/>
        <w:gridCol w:w="714"/>
        <w:gridCol w:w="798"/>
        <w:gridCol w:w="9181"/>
        <w:gridCol w:w="192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2235317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2111683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36957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36957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33958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доходов,не облагаемых у источника выплаты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51656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51656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51656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2003688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1992910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1992588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9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транспорта,связи,обороны и иного несельскохозяйственного назначения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12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18403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9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16920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 поверхностных источников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16920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9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7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</w:p>
        </w:tc>
      </w:tr>
      <w:tr>
        <w:trPr>
          <w:trHeight w:val="15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18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8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5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8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2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8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8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9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3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16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9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9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118931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118931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118931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118931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92"/>
        <w:gridCol w:w="820"/>
        <w:gridCol w:w="820"/>
        <w:gridCol w:w="8968"/>
        <w:gridCol w:w="2051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2235322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273621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239055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54785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54111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168669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168169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18698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18698</w:t>
            </w:r>
          </w:p>
        </w:tc>
      </w:tr>
      <w:tr>
        <w:trPr>
          <w:trHeight w:val="10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18698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15868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15868</w:t>
            </w:r>
          </w:p>
        </w:tc>
      </w:tr>
      <w:tr>
        <w:trPr>
          <w:trHeight w:val="10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15868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1386306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71154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71154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71154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1304939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1304939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1270604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34335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118053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118053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31311</w:t>
            </w:r>
          </w:p>
        </w:tc>
      </w:tr>
      <w:tr>
        <w:trPr>
          <w:trHeight w:val="10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23093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</w:t>
            </w:r>
          </w:p>
        </w:tc>
      </w:tr>
      <w:tr>
        <w:trPr>
          <w:trHeight w:val="12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19867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19867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19070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36122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36122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36122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23193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12929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286478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203175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203175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203175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45761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23435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23435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22326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20326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22748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17690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12514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24625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13311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13311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13311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</w:p>
        </w:tc>
      </w:tr>
      <w:tr>
        <w:trPr>
          <w:trHeight w:val="7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71345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61426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42327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42327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10015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10015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Бюджетное изъятие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продаж государственных финансовых активов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XXХІІІ cессии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392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программы развития бюджета района на 2012 годы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Улытауского районного маслихата Карагандинской области от 12.04.2012 N 16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697"/>
        <w:gridCol w:w="697"/>
        <w:gridCol w:w="12118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42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2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5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градостроительство коммунального жилищного фонда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5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5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XXХІІІ cессии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392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реализации бюджетных программ в населенных пунктах в составе районного бюджета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Улытауского районного маслихата Карагандинской области от 15.11.2012 N 56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11356"/>
        <w:gridCol w:w="1850"/>
      </w:tblGrid>
      <w:tr>
        <w:trPr>
          <w:trHeight w:val="5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Улытау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432963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Жезды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259594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Карсакпай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160487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Актас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Амангелды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88527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91493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Каракенгир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141419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84962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Терсаккан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Мибулак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107538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Борсенгир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102145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Сарысу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133184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Коскол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97418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Шенбер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80573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Жангелды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125493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2110376</w:t>
            </w:r>
          </w:p>
        </w:tc>
      </w:tr>
    </w:tbl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XXХІІІ cессии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392</w:t>
      </w:r>
    </w:p>
    <w:bookmarkEnd w:id="11"/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реализации бюджетных программ аппараты акима поселков и сельских округов в составе районного бюджета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Улытауского районного маслихата Карагандинской области от 15.11.2012 N 56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9"/>
        <w:gridCol w:w="1405"/>
        <w:gridCol w:w="1279"/>
        <w:gridCol w:w="1385"/>
        <w:gridCol w:w="1322"/>
      </w:tblGrid>
      <w:tr>
        <w:trPr>
          <w:trHeight w:val="1020" w:hRule="atLeast"/>
        </w:trPr>
        <w:tc>
          <w:tcPr>
            <w:tcW w:w="8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сельский округ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Жездинский поселковый округ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Карсакпайский поселковый округ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311258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</w:p>
        </w:tc>
      </w:tr>
      <w:tr>
        <w:trPr>
          <w:trHeight w:val="465" w:hRule="atLeast"/>
        </w:trPr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поселков и сельских округов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166092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</w:t>
            </w:r>
          </w:p>
        </w:tc>
      </w:tr>
      <w:tr>
        <w:trPr>
          <w:trHeight w:val="195" w:hRule="atLeast"/>
        </w:trPr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водоснабжение населенных пунктов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270" w:hRule="atLeast"/>
        </w:trPr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</w:p>
        </w:tc>
      </w:tr>
      <w:tr>
        <w:trPr>
          <w:trHeight w:val="240" w:hRule="atLeast"/>
        </w:trPr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аульного округа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1"/>
        <w:gridCol w:w="1405"/>
        <w:gridCol w:w="1258"/>
        <w:gridCol w:w="1384"/>
        <w:gridCol w:w="1322"/>
      </w:tblGrid>
      <w:tr>
        <w:trPr>
          <w:trHeight w:val="1020" w:hRule="atLeast"/>
        </w:trPr>
        <w:tc>
          <w:tcPr>
            <w:tcW w:w="8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Актаский поселковый округ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Амангелдинский сельский округ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Каракенгирский сельский округ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Шенберский сельский округ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</w:tr>
      <w:tr>
        <w:trPr>
          <w:trHeight w:val="645" w:hRule="atLeast"/>
        </w:trPr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поселков и сельских округов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30" w:hRule="atLeast"/>
        </w:trPr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водоснабжение населенных пунктов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30" w:hRule="atLeast"/>
        </w:trPr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105" w:hRule="atLeast"/>
        </w:trPr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аульного округа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2"/>
        <w:gridCol w:w="1405"/>
        <w:gridCol w:w="1236"/>
        <w:gridCol w:w="1385"/>
        <w:gridCol w:w="1322"/>
      </w:tblGrid>
      <w:tr>
        <w:trPr>
          <w:trHeight w:val="1020" w:hRule="atLeast"/>
        </w:trPr>
        <w:tc>
          <w:tcPr>
            <w:tcW w:w="8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Алгабаский сельский округ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Егиндинский сельский округ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Терсакканский сельский округ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Косколский сельский округ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17328</w:t>
            </w:r>
          </w:p>
        </w:tc>
      </w:tr>
      <w:tr>
        <w:trPr>
          <w:trHeight w:val="405" w:hRule="atLeast"/>
        </w:trPr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поселков и сельских округов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11240</w:t>
            </w:r>
          </w:p>
        </w:tc>
      </w:tr>
      <w:tr>
        <w:trPr>
          <w:trHeight w:val="225" w:hRule="atLeast"/>
        </w:trPr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водоснабжение населенных пунктов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345" w:hRule="atLeast"/>
        </w:trPr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</w:p>
        </w:tc>
      </w:tr>
      <w:tr>
        <w:trPr>
          <w:trHeight w:val="210" w:hRule="atLeast"/>
        </w:trPr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аульного округа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3"/>
        <w:gridCol w:w="1405"/>
        <w:gridCol w:w="1215"/>
        <w:gridCol w:w="1385"/>
        <w:gridCol w:w="1322"/>
      </w:tblGrid>
      <w:tr>
        <w:trPr>
          <w:trHeight w:val="1020" w:hRule="atLeast"/>
        </w:trPr>
        <w:tc>
          <w:tcPr>
            <w:tcW w:w="8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Жангелдинский сельский округ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Мибулакский сельский округ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Борсенгирский сельский округ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 сельский округ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</w:t>
            </w:r>
          </w:p>
        </w:tc>
      </w:tr>
      <w:tr>
        <w:trPr>
          <w:trHeight w:val="27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поселков и сельских округов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водоснабжение населенных пунктов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15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15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аульного округа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XXХІІІ cессии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392</w:t>
      </w:r>
    </w:p>
    <w:bookmarkEnd w:id="13"/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местных бюджетных программ не подлежащих секвестру в процессе исполнения бюджета на 2012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721"/>
        <w:gridCol w:w="721"/>
        <w:gridCol w:w="1188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XXХІІІ cессии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392</w:t>
      </w:r>
    </w:p>
    <w:bookmarkEnd w:id="15"/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на 2012 год администраторов бюджетных программ районного бюджета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13294"/>
      </w:tblGrid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Улытауского сельского округа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Жезды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Карсакпай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Егиндинского сельского округа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Терсакканского сельского округа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Шенберского сельского округа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Алгабасского сельского округа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Каракенгирского сельского округа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Мибулакского сельского округа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Сарысуского сельского округа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Коскольского сельского округа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Борсенгирского сельского округа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Актас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Жангельдинского округа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