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dcaa7" w14:textId="9cdca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ХХVI сессии Улытауского районного маслихата от 25 декабря 2010 года N 302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XXVIII сессии Улытауского районного маслихата Карагандинской области от 7 апреля 2011 года N 324. Зарегистрировано Управлением юстиции Улытауского района Карагандинской области 22 апреля 2011 года N 8-16-70. Прекратило свое действие в связи с истечением срока - (письмо Улытауского районного маслихата Карагандинской области от 4 июля 2012 года N 2-9/76)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Прекратило свое действие в связи с истечением срока - (письмо Улытауского районного маслихата Карагандинской области от 04.07.2012 N 2-9/76).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ХХVI сессии Улытауского районного маслихата от 25 декабря 2010 года N 302 "О районном бюджете на 2011 – 2013 годы" (зарегистрировано Управлением юстиции Улытауского района Департамента юстиции Карагандинской области 29 декабря 2010 года за N 8-16-68 и опубликовано 30 декабря 2010 года в N 52 (5770) газеты "Ұлытау өңірі") следующие изменения и дополнений: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"2251669" заменить цифрами "2585440";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"2094993" заменить цифрами "2312993";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"3957" заменить цифрами "5957";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"151973" заменить цифрами "265744";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"8902" заменить цифрами "43826";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"2374718" заменить цифрами "2649724";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"8902" заменить цифрами "43826";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"8902" заменить цифрами "43826";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"31951" заменить цифрами "102131";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"31951" заменить цифрами "102131";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"163018" заменить цифрами "175057";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"163018" заменить цифрами "175057";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"8902" заменить цифрами "9526";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четвертом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"155000" заменить цифрами "166415";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"103973" заменить цифрами "123042";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"34200" заменить цифрами "138902";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"13800" заменить цифрами "3800";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"41758" заменить цифрами "45918";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"3138" заменить цифрами "3090";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"13800" заменить цифрами "3800";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заменить знак "." на знак ";" в подпункте 10);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4 дополнить подпунктами 11), 12), 13), 14)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"11) На реализацию мероприятии в рамках реализации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здравоохранения РК "Саламатты Казахстан" на 2011-2015 годы – 900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На профессиональную подготовку, переподготовку и повышение квалификации кадров, частичное субсидирование зарплаты, обучению предпринимательству предоставление субсидий на переезде, создания центров занятости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- 6957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На увеличение размера доплаты за квалификационную категорию, учителям школ и воспитателям дошкольных организаций образования - 7100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На развитие инженерно коммуникационной инфраструктуры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– 104702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"8902" заменить цифрами "9526";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"70000" заменить цифрами "150000";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"52000" заменить цифрами "112000";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"9000" заменить цифрами "38000";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"9000" заменить цифрами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Решение ХХVI сессии Улытауского районного маслихата от 25.12.2010 N 302 в РЦПИ не поступало.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1, 5, 6 к указанному решению изложить в новой редакции согласно приложению 1, 2, 3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Ш. Умбетов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 Сейтжанов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N 324 Улытауского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апреля 2011 года ХХVІІІ сессии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N 180 Улытауского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2010 года ХХVІ сессии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"/>
        <w:gridCol w:w="405"/>
        <w:gridCol w:w="469"/>
        <w:gridCol w:w="469"/>
        <w:gridCol w:w="10604"/>
        <w:gridCol w:w="177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2560440</w:t>
            </w:r>
          </w:p>
        </w:tc>
      </w:tr>
      <w:tr>
        <w:trPr>
          <w:trHeight w:val="3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2289993</w:t>
            </w:r>
          </w:p>
        </w:tc>
      </w:tr>
      <w:tr>
        <w:trPr>
          <w:trHeight w:val="3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36957</w:t>
            </w:r>
          </w:p>
        </w:tc>
      </w:tr>
      <w:tr>
        <w:trPr>
          <w:trHeight w:val="3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36957</w:t>
            </w:r>
          </w:p>
        </w:tc>
      </w:tr>
      <w:tr>
        <w:trPr>
          <w:trHeight w:val="6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33958</w:t>
            </w:r>
          </w:p>
        </w:tc>
      </w:tr>
      <w:tr>
        <w:trPr>
          <w:trHeight w:val="6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</w:t>
            </w:r>
          </w:p>
        </w:tc>
      </w:tr>
      <w:tr>
        <w:trPr>
          <w:trHeight w:val="9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51656</w:t>
            </w:r>
          </w:p>
        </w:tc>
      </w:tr>
      <w:tr>
        <w:trPr>
          <w:trHeight w:val="3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51656</w:t>
            </w:r>
          </w:p>
        </w:tc>
      </w:tr>
      <w:tr>
        <w:trPr>
          <w:trHeight w:val="3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51656</w:t>
            </w:r>
          </w:p>
        </w:tc>
      </w:tr>
      <w:tr>
        <w:trPr>
          <w:trHeight w:val="3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2181998</w:t>
            </w:r>
          </w:p>
        </w:tc>
      </w:tr>
      <w:tr>
        <w:trPr>
          <w:trHeight w:val="3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2171214</w:t>
            </w:r>
          </w:p>
        </w:tc>
      </w:tr>
      <w:tr>
        <w:trPr>
          <w:trHeight w:val="6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2170892</w:t>
            </w:r>
          </w:p>
        </w:tc>
      </w:tr>
      <w:tr>
        <w:trPr>
          <w:trHeight w:val="3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</w:tr>
      <w:tr>
        <w:trPr>
          <w:trHeight w:val="6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6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9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 сельскохозяйственного назначения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</w:tr>
      <w:tr>
        <w:trPr>
          <w:trHeight w:val="12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3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</w:t>
            </w:r>
          </w:p>
        </w:tc>
      </w:tr>
      <w:tr>
        <w:trPr>
          <w:trHeight w:val="3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3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3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</w:t>
            </w:r>
          </w:p>
        </w:tc>
      </w:tr>
      <w:tr>
        <w:trPr>
          <w:trHeight w:val="3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</w:t>
            </w:r>
          </w:p>
        </w:tc>
      </w:tr>
      <w:tr>
        <w:trPr>
          <w:trHeight w:val="3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18403</w:t>
            </w:r>
          </w:p>
        </w:tc>
      </w:tr>
      <w:tr>
        <w:trPr>
          <w:trHeight w:val="3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11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55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16920</w:t>
            </w:r>
          </w:p>
        </w:tc>
      </w:tr>
      <w:tr>
        <w:trPr>
          <w:trHeight w:val="6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водными ресурсами поверхностных источников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16920</w:t>
            </w:r>
          </w:p>
        </w:tc>
      </w:tr>
      <w:tr>
        <w:trPr>
          <w:trHeight w:val="6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25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6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106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87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6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</w:t>
            </w:r>
          </w:p>
        </w:tc>
      </w:tr>
      <w:tr>
        <w:trPr>
          <w:trHeight w:val="142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</w:p>
        </w:tc>
      </w:tr>
      <w:tr>
        <w:trPr>
          <w:trHeight w:val="3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</w:p>
        </w:tc>
      </w:tr>
      <w:tr>
        <w:trPr>
          <w:trHeight w:val="375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02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30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4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11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</w:p>
        </w:tc>
      </w:tr>
      <w:tr>
        <w:trPr>
          <w:trHeight w:val="3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6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6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66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6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109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08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03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45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162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6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85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3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9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3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</w:t>
            </w:r>
          </w:p>
        </w:tc>
      </w:tr>
      <w:tr>
        <w:trPr>
          <w:trHeight w:val="3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</w:t>
            </w:r>
          </w:p>
        </w:tc>
      </w:tr>
      <w:tr>
        <w:trPr>
          <w:trHeight w:val="3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</w:t>
            </w:r>
          </w:p>
        </w:tc>
      </w:tr>
      <w:tr>
        <w:trPr>
          <w:trHeight w:val="3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</w:t>
            </w:r>
          </w:p>
        </w:tc>
      </w:tr>
      <w:tr>
        <w:trPr>
          <w:trHeight w:val="3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265744</w:t>
            </w:r>
          </w:p>
        </w:tc>
      </w:tr>
      <w:tr>
        <w:trPr>
          <w:trHeight w:val="6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265744</w:t>
            </w:r>
          </w:p>
        </w:tc>
      </w:tr>
      <w:tr>
        <w:trPr>
          <w:trHeight w:val="3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265744</w:t>
            </w:r>
          </w:p>
        </w:tc>
      </w:tr>
      <w:tr>
        <w:trPr>
          <w:trHeight w:val="3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123042</w:t>
            </w:r>
          </w:p>
        </w:tc>
      </w:tr>
      <w:tr>
        <w:trPr>
          <w:trHeight w:val="3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142702</w:t>
            </w:r>
          </w:p>
        </w:tc>
      </w:tr>
      <w:tr>
        <w:trPr>
          <w:trHeight w:val="3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3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6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6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3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43826</w:t>
            </w:r>
          </w:p>
        </w:tc>
      </w:tr>
      <w:tr>
        <w:trPr>
          <w:trHeight w:val="3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43826</w:t>
            </w:r>
          </w:p>
        </w:tc>
      </w:tr>
      <w:tr>
        <w:trPr>
          <w:trHeight w:val="3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43826</w:t>
            </w:r>
          </w:p>
        </w:tc>
      </w:tr>
      <w:tr>
        <w:trPr>
          <w:trHeight w:val="6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393"/>
        <w:gridCol w:w="770"/>
        <w:gridCol w:w="791"/>
        <w:gridCol w:w="9916"/>
        <w:gridCol w:w="1717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2649724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269318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235607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18469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17875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51619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156238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148903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21144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21144</w:t>
            </w:r>
          </w:p>
        </w:tc>
      </w:tr>
      <w:tr>
        <w:trPr>
          <w:trHeight w:val="10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16034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12567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12567</w:t>
            </w:r>
          </w:p>
        </w:tc>
      </w:tr>
      <w:tr>
        <w:trPr>
          <w:trHeight w:val="10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12567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1113438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113415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113415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106315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986649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986649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959500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27149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13374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13374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10198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«Саламатты Қазақстан» на 2011-2015 годы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119673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101996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101996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25223</w:t>
            </w:r>
          </w:p>
        </w:tc>
      </w:tr>
      <w:tr>
        <w:trPr>
          <w:trHeight w:val="10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21037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19921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  <w:tr>
        <w:trPr>
          <w:trHeight w:val="12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17677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17677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17072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623916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265146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265146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121552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38892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104702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74418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18718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18718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284352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179893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54518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125055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104459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66469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232072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145683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145683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145683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52214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20295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20295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31919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12719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23352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19019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12449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74333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16079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12989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11489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12336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12336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45918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45918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45918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16374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16374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16374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62812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62812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40626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40626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22186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22186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65695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7874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7874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7874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57041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40767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40767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64825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64825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64825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Бюджетное изъятие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43826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43826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34300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102131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 финансовых активов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102131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102131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102131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102131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102131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от продаж государственных финансовых активов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-175057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175057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166415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N 324 Улытауского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апреля 2011 года XXVIII cессии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N 180 Улытауского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2010 года XXVI cессии</w:t>
      </w:r>
    </w:p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по бюджетным программам в населенных пунктах в составе районного бюджета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1334"/>
        <w:gridCol w:w="1973"/>
      </w:tblGrid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Улытау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358216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Жезды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352084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Карсакпай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130040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Актас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65097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Амангелды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82976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Алгабас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55489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Каракенгир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Егинды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57558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Терсаккан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52357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Мибулак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63986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Борсенгир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84376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Сарысу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90698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Коскол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71627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Шенбер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102655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Жангелды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106366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1771805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N 324 Улытауского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апреля 2011 года XXVIII cессии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N 180 Улытауского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2010 года XXVI cессии</w:t>
      </w:r>
    </w:p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аппараты акима поселков и сельских округов в составе районного бюджета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9"/>
        <w:gridCol w:w="1784"/>
        <w:gridCol w:w="1953"/>
        <w:gridCol w:w="2143"/>
        <w:gridCol w:w="2881"/>
      </w:tblGrid>
      <w:tr>
        <w:trPr>
          <w:trHeight w:val="1020" w:hRule="atLeast"/>
        </w:trPr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сельский округ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Жездинский поселковый округ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Карсакпайский поселковый округ</w:t>
            </w:r>
          </w:p>
        </w:tc>
      </w:tr>
      <w:tr>
        <w:trPr>
          <w:trHeight w:val="375" w:hRule="atLeast"/>
        </w:trPr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354889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69167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73285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23268</w:t>
            </w:r>
          </w:p>
        </w:tc>
      </w:tr>
      <w:tr>
        <w:trPr>
          <w:trHeight w:val="1080" w:hRule="atLeast"/>
        </w:trPr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аппарата акима поселков и сельских округов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156238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</w:t>
            </w:r>
          </w:p>
        </w:tc>
      </w:tr>
      <w:tr>
        <w:trPr>
          <w:trHeight w:val="825" w:hRule="atLeast"/>
        </w:trPr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водоснабжение населенных пунктов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</w:t>
            </w:r>
          </w:p>
        </w:tc>
      </w:tr>
      <w:tr>
        <w:trPr>
          <w:trHeight w:val="750" w:hRule="atLeast"/>
        </w:trPr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48576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41936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</w:t>
            </w:r>
          </w:p>
        </w:tc>
      </w:tr>
      <w:tr>
        <w:trPr>
          <w:trHeight w:val="765" w:hRule="atLeast"/>
        </w:trPr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7"/>
        <w:gridCol w:w="1787"/>
        <w:gridCol w:w="1998"/>
        <w:gridCol w:w="2082"/>
        <w:gridCol w:w="2886"/>
      </w:tblGrid>
      <w:tr>
        <w:trPr>
          <w:trHeight w:val="1035" w:hRule="atLeast"/>
        </w:trPr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Актаский поселковый округ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Амангелдинский сельский округ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Каракенгирский сельский округ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Шенберский сельский округ</w:t>
            </w:r>
          </w:p>
        </w:tc>
      </w:tr>
      <w:tr>
        <w:trPr>
          <w:trHeight w:val="375" w:hRule="atLeast"/>
        </w:trPr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10596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20409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20334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16405</w:t>
            </w:r>
          </w:p>
        </w:tc>
      </w:tr>
      <w:tr>
        <w:trPr>
          <w:trHeight w:val="1080" w:hRule="atLeast"/>
        </w:trPr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аппарата акима поселков и сельских округов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14526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</w:t>
            </w:r>
          </w:p>
        </w:tc>
      </w:tr>
      <w:tr>
        <w:trPr>
          <w:trHeight w:val="825" w:hRule="atLeast"/>
        </w:trPr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водоснабжение населенных пунктов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810" w:hRule="atLeast"/>
        </w:trPr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</w:t>
            </w:r>
          </w:p>
        </w:tc>
      </w:tr>
      <w:tr>
        <w:trPr>
          <w:trHeight w:val="750" w:hRule="atLeast"/>
        </w:trPr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</w:t>
            </w:r>
          </w:p>
        </w:tc>
      </w:tr>
      <w:tr>
        <w:trPr>
          <w:trHeight w:val="765" w:hRule="atLeast"/>
        </w:trPr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8"/>
        <w:gridCol w:w="1826"/>
        <w:gridCol w:w="1995"/>
        <w:gridCol w:w="2058"/>
        <w:gridCol w:w="2903"/>
      </w:tblGrid>
      <w:tr>
        <w:trPr>
          <w:trHeight w:val="1035" w:hRule="atLeast"/>
        </w:trPr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Алгабаский сельский округ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Егиндинский сельский округ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Терсакканский сельский округ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Косколский сельский округ</w:t>
            </w:r>
          </w:p>
        </w:tc>
      </w:tr>
      <w:tr>
        <w:trPr>
          <w:trHeight w:val="375" w:hRule="atLeast"/>
        </w:trPr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13797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18492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14427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13420</w:t>
            </w:r>
          </w:p>
        </w:tc>
      </w:tr>
      <w:tr>
        <w:trPr>
          <w:trHeight w:val="1080" w:hRule="atLeast"/>
        </w:trPr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аппарата акима поселков и сельских округов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7354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7565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</w:t>
            </w:r>
          </w:p>
        </w:tc>
      </w:tr>
      <w:tr>
        <w:trPr>
          <w:trHeight w:val="825" w:hRule="atLeast"/>
        </w:trPr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водоснабжение населенных пунктов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810" w:hRule="atLeast"/>
        </w:trPr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</w:p>
        </w:tc>
      </w:tr>
      <w:tr>
        <w:trPr>
          <w:trHeight w:val="750" w:hRule="atLeast"/>
        </w:trPr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8731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765" w:hRule="atLeast"/>
        </w:trPr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1"/>
        <w:gridCol w:w="1847"/>
        <w:gridCol w:w="1910"/>
        <w:gridCol w:w="2079"/>
        <w:gridCol w:w="2903"/>
      </w:tblGrid>
      <w:tr>
        <w:trPr>
          <w:trHeight w:val="1035" w:hRule="atLeast"/>
        </w:trPr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Жангелдинский сельский округ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Мибулакский сельский округ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Борсенгирский сельский округ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 сельский округ</w:t>
            </w:r>
          </w:p>
        </w:tc>
      </w:tr>
      <w:tr>
        <w:trPr>
          <w:trHeight w:val="375" w:hRule="atLeast"/>
        </w:trPr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15619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12093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9242</w:t>
            </w:r>
          </w:p>
        </w:tc>
      </w:tr>
      <w:tr>
        <w:trPr>
          <w:trHeight w:val="1080" w:hRule="atLeast"/>
        </w:trPr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аппарата акима поселков и сельских округов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18066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10288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8129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</w:t>
            </w:r>
          </w:p>
        </w:tc>
      </w:tr>
      <w:tr>
        <w:trPr>
          <w:trHeight w:val="825" w:hRule="atLeast"/>
        </w:trPr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водоснабжение населенных пунктов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750" w:hRule="atLeast"/>
        </w:trPr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65" w:hRule="atLeast"/>
        </w:trPr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