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10bd" w14:textId="60a1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54 сессии Осакаровского районного маслихата Карагандинской области от 14 ноября 2011 года N 426. Зарегистрировано Управлением юстиции Осакаровского района Карагандинской области 21 декабря 2011 года N 8-15-160. Утратило силу в связи с истечением срока применения (письмо секретаря Осакаровского районного маслихата Карагандинской области от 23 апреля 2013 года № 2-43/68)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секретаря Осакаровского районного маслихата Карагандинской области от 23.04.2013 № 2-43/68).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 (Налоговый кодекс)" от 10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разового талона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 на 2012 год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бюджетной политики и социально – экономического развития района (Шакирбеков И.М.).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Чолокиди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Саккулаков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№ 426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9"/>
        <w:gridCol w:w="2769"/>
        <w:gridCol w:w="2116"/>
        <w:gridCol w:w="2615"/>
        <w:gridCol w:w="2931"/>
      </w:tblGrid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торгового места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торгового места, квадратный метр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сбора за 1 квадратный метр площади в процентах от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Осакаровского района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8,19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прилавок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