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94363" w14:textId="d7943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приписки к призывному участку в 2012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Нуринского района Карагандинской области от 23 ноября 2011 года N 10. Зарегистрировано Управлением юстиции Нуринского района Карагандинской области 20 декабря 2011 года N 8-14-157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службе",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Провести, в установленном законодательством порядке, приписку граждан мужского пола 1995 года рождения к призывному участку государственного учреждения "Отдел по делам обороны Нуринского района" с января по март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заместителя акима района Даутову Зару Ахметжановну.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Бексултанов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по делам обороны Нуринского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 К. Жолболдин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23.11.2011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