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56d6" w14:textId="f2b5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 сессии Жанааркинского районного маслихата от 22 декабря 2010 года N 31/258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XXXIX сессии Жанааркинского районного маслихата Карагандинской области от 10 октября 2011 года N 39/342. Зарегистрировано Управлением юстиции Жанааркинского района Карагандинской области 28 октября 2011 года N 8-12-114. Утратило силу в связи с истечением срока применения - (письмо руководителя аппарата Жанааркинского районного маслихата от 1 октября 2013 года № 01-18/48)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Жанааркинского районного маслихата от 01.10.2013 № 01-18/48).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за N 8-12-99, опубликовано в газете "Жаңаарқа" от 6 января 2011 года N 1-2 (9428)),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XXXII сессии Жанааркинского районного маслихата от 19 января 2011 года N 32/277 "О внесении изменений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N 8-12-104, опубликовано в газете "Жаңаарка" от 10 февраля 2011 года N 8 (9433)),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Жанааркинского районного маслихата от 29 марта 2011 года N 34/293 "О внесении изменений и дополнений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N 8-12-105, опубликовано в газете "Жаңаарка" от 23 апреля 2011 года N 18 (9443)),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 сессии Жанааркинского районного маслихата от 12 августа 2011 года N 36/319 "О внесении изменений и дополнения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N 8-12-112, опубликовано в газете "Жаңаарка" от 3 сентября 2011 года N 37 (9462))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"2898909" заменить цифрами "2896636";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"2283995" заменить цифрами "2281722";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"3169021" заменить цифрами "3166748";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 цифры "249465" заменить цифрами "247192";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1, 5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Жанааркинского районного маслихата Карагандинской области от 22.12.2010 N 31/258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XXXIX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Ж. Рыспеков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Жанааркинского района"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октября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2011 года N 39/342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02"/>
        <w:gridCol w:w="644"/>
        <w:gridCol w:w="9995"/>
        <w:gridCol w:w="213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2896636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610725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356060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336225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2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 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 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2281722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2281722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07"/>
        <w:gridCol w:w="756"/>
        <w:gridCol w:w="714"/>
        <w:gridCol w:w="9159"/>
        <w:gridCol w:w="21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3166748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197833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163997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12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1686826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84306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1329927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1327438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1315217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261897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6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182093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</w:t>
            </w:r>
          </w:p>
        </w:tc>
      </w:tr>
      <w:tr>
        <w:trPr>
          <w:trHeight w:val="15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41996</w:t>
            </w:r>
          </w:p>
        </w:tc>
      </w:tr>
      <w:tr>
        <w:trPr>
          <w:trHeight w:val="16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720775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617376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617376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352454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55639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0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6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10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9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34218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5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12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-285354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 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2011 года N 9/342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 бюджета развития района на 2011 год на реализацию бюджетных инвестиционных проектов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86"/>
        <w:gridCol w:w="714"/>
        <w:gridCol w:w="692"/>
        <w:gridCol w:w="9159"/>
        <w:gridCol w:w="22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875759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621376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617376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617376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352454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