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da44" w14:textId="ff7da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освобожденных из мест лишения свободы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Бухар-Жырауского района Карагандинской области от 23 июня 2011 года N 16/02. Зарегистрировано Управлением юстиции Бухар-Жырауского района Карагандинской области 19 июля 2011 года N 8-11-119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подпунктом 5-5)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в целях оказания содействия занятости и приему на работу лиц, освобожденных из мест лишения свободы, нуждающихся в трудоустройстве,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трудоустройства лиц, освобожденных из мест лишения свободы на 2011 год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"Бухар-Жырауский районный отдел занятости и социальных программ" оказать содействие в трудоустройстве лиц, освобожденных из мест лишения свободы на квотированные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cо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Ш. Мамалинов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