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62da" w14:textId="2ba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Бухар-Жырауского районного маслихата от 23 декабря 2010 года N 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Бухар-Жырауского районного маслихата Карагандинской области от 30 июня 2011 года N 4. Зарегистрировано управлением юстиции Бухар-Жырауского района Карагандинской области 15 июля 2011 года N 8-11-115. Срок действия решения до 1 января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8-11-110, опубликовано в районной газете "Сарыарқа" N 10 от 12 марта 2011 года),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Бухар-Жырауского районного маслихата от 29 марта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8-11-113, опубликовано в районной газете "Сарыарқа" N 17 от 30 апреля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"4800970 " заменить цифрами "4850970";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"864666" заменить цифрами "900666";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"12500" заменить цифрами "26500";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"4953104 " заменить цифрами "5223604";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"245045" заменить цифрами "24545";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"247172" заменить цифрами "26672";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Базылов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44"/>
        <w:gridCol w:w="937"/>
        <w:gridCol w:w="937"/>
        <w:gridCol w:w="3327"/>
        <w:gridCol w:w="1675"/>
        <w:gridCol w:w="1430"/>
        <w:gridCol w:w="1430"/>
        <w:gridCol w:w="14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Ботакара 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539"/>
        <w:gridCol w:w="1521"/>
        <w:gridCol w:w="1258"/>
        <w:gridCol w:w="1258"/>
        <w:gridCol w:w="1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63"/>
        <w:gridCol w:w="976"/>
        <w:gridCol w:w="976"/>
        <w:gridCol w:w="3465"/>
        <w:gridCol w:w="1489"/>
        <w:gridCol w:w="1490"/>
        <w:gridCol w:w="1232"/>
        <w:gridCol w:w="14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3616"/>
        <w:gridCol w:w="1554"/>
        <w:gridCol w:w="1286"/>
        <w:gridCol w:w="1286"/>
        <w:gridCol w:w="1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