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0715" w14:textId="2470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23 декабря 2010 года N 510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Саранского городского маслихата Карагандинской области от 30 марта 2011 года N 544. Зарегистрировано Управлением юстиции города Сарани Карагандинской области 5 апреля 2011 года N 8-7-118. Утратило силу в связи с истечением срока действия - (письмо Саранского городского маслихата Карагандинской области от 19 января 2012 года N 2-29/6)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Саранского городского маслихата от 19.01.2012 № 2-29/6).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"О городском бюджете на 2011-2013 годы" от 23 декабря 2010 года N 510 (регистрационный номер в Реестре государственной регистрации нормативных правовых актов 8–7-115, опубликовано 31 декабря 2010 года в газете "Саран газеті" N 42),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"2342063" заменить на цифры "2397213";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"1571400" заменить на цифры "1626550";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"2322777" заменить на цифры "2413035";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на цифры "183000";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на цифры "183000";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"19286" заменить на цифры "33786";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"19286" заменить на цифры "33786";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на цифры "минус 232608";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на цифры "232608";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на цифры "183000";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на цифры "49608".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Блат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N 544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60"/>
        <w:gridCol w:w="707"/>
        <w:gridCol w:w="9996"/>
        <w:gridCol w:w="215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(тысяч тенге)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2397213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747529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221541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72913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63081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2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45"/>
        <w:gridCol w:w="757"/>
        <w:gridCol w:w="693"/>
        <w:gridCol w:w="9216"/>
        <w:gridCol w:w="220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(тысяч тенге)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2413035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105342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84445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50287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50287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15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15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5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1071191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222411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222411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</w:t>
            </w:r>
          </w:p>
        </w:tc>
      </w:tr>
      <w:tr>
        <w:trPr>
          <w:trHeight w:val="12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819780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819780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700524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3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150963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136214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8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14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13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356916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350916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324717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150299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57536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9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2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10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11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43638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10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1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38717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</w:p>
        </w:tc>
      </w:tr>
      <w:tr>
        <w:trPr>
          <w:trHeight w:val="13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9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99"/>
        <w:gridCol w:w="722"/>
        <w:gridCol w:w="9613"/>
        <w:gridCol w:w="22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714"/>
        <w:gridCol w:w="714"/>
        <w:gridCol w:w="9095"/>
        <w:gridCol w:w="22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18"/>
        <w:gridCol w:w="644"/>
        <w:gridCol w:w="9954"/>
        <w:gridCol w:w="22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1"/>
        <w:gridCol w:w="2179"/>
      </w:tblGrid>
      <w:tr>
        <w:trPr>
          <w:trHeight w:val="315" w:hRule="atLeast"/>
        </w:trPr>
        <w:tc>
          <w:tcPr>
            <w:tcW w:w="1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-232608</w:t>
            </w:r>
          </w:p>
        </w:tc>
      </w:tr>
      <w:tr>
        <w:trPr>
          <w:trHeight w:val="645" w:hRule="atLeast"/>
        </w:trPr>
        <w:tc>
          <w:tcPr>
            <w:tcW w:w="1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