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762f" w14:textId="9857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городского маслихата от 24 декабря 2010 года N 39/300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17 июня 2011 года N 46/354. Зарегистрировано Управлением юстиции города Балхаш Карагандинской области 14 июля 2011 года N 8-4-238. Прекратило свое действие в связи с истечением срока - (письмо Балхашского городского маслихата Карагандинской области от 29 марта 2012 года N 85/1-23)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29.03.2012 № 85/1-23).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8-4-206, опубликовано в газетах "Балқаш өңірі" от 14 января 2011 года N 4-5, "Северное Прибалхашье" от 14 января 2011 года N 3-4), в которое внесены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марта 2011 года N 43/334 "О внесении изменений и дополнений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8-4-227, опубликовано в газетах "Балқаш өңірі" от 20 апреля 2011 года N 45, "Северное Прибалхашье" от 20 апреля 2011 года N 42)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Учесть, что в составе поступлений городского бюджета на 2011 год предусмотрены бюджетные кредиты в сумме 218440 тысяч тенге на строительство и (или) приобретение жилья в рамках Программы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sz w:val="28"/>
        </w:rPr>
        <w:t>)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Шаталова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2011 года N 46/354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503"/>
        <w:gridCol w:w="503"/>
        <w:gridCol w:w="10688"/>
        <w:gridCol w:w="199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3817178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2183052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595784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510242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251885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220109</w:t>
            </w:r>
          </w:p>
        </w:tc>
      </w:tr>
      <w:tr>
        <w:trPr>
          <w:trHeight w:val="6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9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42122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1577392</w:t>
            </w:r>
          </w:p>
        </w:tc>
      </w:tr>
      <w:tr>
        <w:trPr>
          <w:trHeight w:val="46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1577392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22"/>
        <w:gridCol w:w="776"/>
        <w:gridCol w:w="797"/>
        <w:gridCol w:w="9379"/>
        <w:gridCol w:w="19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4246232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215690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116398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2178667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1974996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1974996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1914847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199722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187888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72597</w:t>
            </w:r>
          </w:p>
        </w:tc>
      </w:tr>
      <w:tr>
        <w:trPr>
          <w:trHeight w:val="15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1051984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458440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365555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2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61217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-504012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2011 года N 46/354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реализуемым в поселке Гулшат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65"/>
        <w:gridCol w:w="692"/>
        <w:gridCol w:w="820"/>
        <w:gridCol w:w="9330"/>
        <w:gridCol w:w="20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