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74d5" w14:textId="af3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XХХIХ сессии Карагандинского областного маслихата от 29 сентября 2011 года N 441. Зарегистрировано Департаментом юстиции Карагандинской области 3 октября 2011 года N 1898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1890, опубликовано в газетах "Орталық Қазақстан" от 2 апреля 2011 года N 50-51 (21044), "Индустриальная Караганда" от 2 апреля 2011 года N 38 (21052)),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Карагандинского областного маслихата от 28 апреля 2011 года N 398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1892, опубликовано в газетах "Орталық Қазақстан" от 7 мая 2011 года N 71-72 (21064), "Индустриальная Караганда" от 7 мая 2011 года N 52 (21066)),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Карагандинского областного маслихата от 29 июля 2011 года N 419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1897, опубликовано в газетах "Орталық Қазақстан" от 11 августа 2011 года N 130-131 (21123), "Индустриальная Караганда" от 11 августа 2011 года N 90 (21104)),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"118856592" заменить цифрами "119043090";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"590832" заменить цифрами "777330";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"120499768" заменить цифрами "120686266";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N 441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037"/>
        <w:gridCol w:w="22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119043090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31350994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650498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86914766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08"/>
        <w:gridCol w:w="693"/>
        <w:gridCol w:w="757"/>
        <w:gridCol w:w="9025"/>
        <w:gridCol w:w="22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120686266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1497898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999113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131268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2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7149894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15520432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5080266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2285734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1890959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2794532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956898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5924255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5663791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5552194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2533593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886784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1646809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1419381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25596136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4804113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11532371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11532371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10140371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1893394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1893394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4776862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2705491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4711995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3911209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2339630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570303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1256090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11359970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13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7368852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1820066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5548786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6037575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2052732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2002732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2732920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2717320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2645663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1028921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7489561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2645275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2606567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196019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133198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1797913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1797913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1716374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7616257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5219426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5219426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3377268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2143889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2143889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1253764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4888946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4807553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207028</w:t>
            </w:r>
          </w:p>
        </w:tc>
      </w:tr>
      <w:tr>
        <w:trPr>
          <w:trHeight w:val="13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207028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 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  2020"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65"/>
        <w:gridCol w:w="9848"/>
        <w:gridCol w:w="21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757"/>
        <w:gridCol w:w="757"/>
        <w:gridCol w:w="9025"/>
        <w:gridCol w:w="21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751"/>
        <w:gridCol w:w="9815"/>
        <w:gridCol w:w="21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3"/>
        <w:gridCol w:w="2077"/>
      </w:tblGrid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435" w:hRule="atLeast"/>
        </w:trPr>
        <w:tc>
          <w:tcPr>
            <w:tcW w:w="1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