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70d8" w14:textId="52c7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граждан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30 марта 2011 года № 122. Зарегистрировано Шуским управлением юстиции 22 апреля 2011 года за № 6-11-109.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силу-постановлением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статьей-20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акимат Шуского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организаций, виды, объемы и конкретные условия общественных работ, размеры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Шуского района"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Шуского района Ускумбаеву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 и распространяется на отношения, возникшие с 15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К.Жабагиев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Айнакулов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Обороны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 председателя Шуского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филиала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Общественного объеденения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"Народно Демократическая партия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праве хозяйственного ведения "Казахавтодор"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122 от 30 марта 2011 года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471"/>
        <w:gridCol w:w="3755"/>
        <w:gridCol w:w="1565"/>
        <w:gridCol w:w="1851"/>
        <w:gridCol w:w="983"/>
        <w:gridCol w:w="983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участникови источники их финансирования(тенге)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 –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Дулатского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Тасуткельского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Толебийского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Берликустемского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Шокпарского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Ескишуского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Жанажолского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Аксуйского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учета выходных дней 7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Балуаншолакского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Конаева"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Далакайнарского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Берликского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Ондирского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озеленение, ремонтные работы– 10 километров;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Шуского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филиал Жамбылской области Общественного объеденения "Народно Демократическая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акимата Шуского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"Управленние юстиции Шуского района Департамента юстиции Жамбылской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стрижка деревьев –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предприятия на праве хозяйственного ведения "Казахавтодор"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Министерства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стрижка деревьев, покраска дорожных знаков, прополка – 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Шуского района 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инспекторам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часов в день, с учетом выходных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