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790a" w14:textId="afd7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6 сентября 2011 года № 36-6. Зарегистрировано Управлением юстиции района Т.Рыскулова 14 сентября 2011 года за № 6-8-126.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регистраций нормативных правовых актов за № 1793)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</w:t>
      </w:r>
      <w:r>
        <w:rPr>
          <w:rFonts w:ascii="Times New Roman"/>
          <w:b w:val="false"/>
          <w:i w:val="false"/>
          <w:color w:val="000000"/>
          <w:sz w:val="28"/>
        </w:rPr>
        <w:t>6 от 24 декабря 2010 года «О районном бюджете на 2011-2013 годы» (зарегистрировано в Реестре государственной регистраций нормативных правовых актах за № 6-8-117 опубликовано 19 января 2011 года в № 6-7 и 22 января в № 8-9 газеты «Кулан таңы»)следуюшие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«4350975» заменить цифрами «4361712»;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«1391068» заменить цифрами «1400801»;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«16283» заменить цифрами «17753»;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«2935973» заменить цифрами «2935507»;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«4356967» заменить цифрами «4402754»;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«19702» заменить цифрами «24197»;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«20474» заменить цифрами «24969»;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«51600» заменить цифрами «16550»;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«51600» заменить цифрами «16550»;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«-77294» заменить цифрами «-81789»;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«77294» заменить цифрами «81789»;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«20474» заменить цифрами «24969»;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«6700» заменить на цифрами «18370».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и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Е.Абуталипов                               П.Сулейменов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36-6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92"/>
        <w:gridCol w:w="692"/>
        <w:gridCol w:w="9397"/>
        <w:gridCol w:w="216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4 361 712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1 400 801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1 120 465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405"/>
        <w:gridCol w:w="2162"/>
      </w:tblGrid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4 402 754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152 245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3 178 749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2 560 212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2 472 112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к 65-летию Великой Отечественной войны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84 647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-81 789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36-6 от 6 сентября 2011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80"/>
        <w:gridCol w:w="880"/>
        <w:gridCol w:w="10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36-6 от 6 сентября 2011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каждому аульному (сельскому)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403"/>
        <w:gridCol w:w="2978"/>
        <w:gridCol w:w="2301"/>
        <w:gridCol w:w="2788"/>
        <w:gridCol w:w="2260"/>
      </w:tblGrid>
      <w:tr>
        <w:trPr>
          <w:trHeight w:val="75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45"/>
        <w:gridCol w:w="1883"/>
        <w:gridCol w:w="2096"/>
        <w:gridCol w:w="2500"/>
        <w:gridCol w:w="2224"/>
        <w:gridCol w:w="1779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