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da96" w14:textId="f26d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Турара Рыскулова Жамбылской области от 25 марта 2011 года № 110. Зарегистрировано Управлением юстиции района Т.Рыскулова 25 апреля 2011 года за № 6-8-121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«Правилами организации и финансирования общественных работ»,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«О мерах по реализации Закона Республики Казахстан от 23 января 2001 года «О занятости населения», в целях организации общественных работ для безработных, акимат района Т. Рыскулова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организации,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акимата района Т.Рыскулова» обеспечить организацию общественных работ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отношения, возникающие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Т.Рыскулова Бакытжана Райжановича Инкарбекова.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Нуралиев 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по делам обороны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Т. Рыскулова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Жолдас Бакытжан Жолдасович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марта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внутренних дел района Т. 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внутренних дел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Конай Сейсембаевич Койшыманов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марта 2011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района Т. 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110 от 25 марта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3892"/>
        <w:gridCol w:w="2251"/>
        <w:gridCol w:w="1931"/>
        <w:gridCol w:w="2635"/>
        <w:gridCol w:w="1143"/>
        <w:gridCol w:w="1486"/>
      </w:tblGrid>
      <w:tr>
        <w:trPr>
          <w:trHeight w:val="10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«Кулан –Тазалык» акимата района Т.Рыскулова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 сроком на 6 месяцев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 местный бюджет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«Жасыл-Кулан» акимата района Т.Рыскулова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 сроком на 6 месяцев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 местный бюджет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района Т.Рыскулова Департамента Внутренних дел Жамбылской области»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 сроком на 6 месяцев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 местный бюджет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обороны района Т.Рыскулова Жамбылской области»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 сроком на 6 месяцев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 местный бюджет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района Т.Рыскулова»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 сроком на 6 месяцев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 местный бюджет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Куланского сельского округа района Т.Рыскулова»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 сроком на 6 месяцев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 местный бюджет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Луговского сельского округа района Т.Рыскулова»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 сроком на 6 месяцев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 местный бюджет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Корагатинского сельского округа района Т.Рыскулова»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 сроком на 6 месяцев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 местный бюджет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Каракыстакского сельского округа района Т.Рыскулова»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 сроком на 6 месяцев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 местный бюджет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Кокдоненского сельского округа района Т.Рыскулова»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 сроком на 6 месяцев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 местный бюджет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Новосельского сельского округа района Т.Рыскулова»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 сроком на 6 месяцев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 местный бюджет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Акыртюбинского сельского округа района Т.Рыскулова»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 сроком на 6 месяцев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 местный бюджет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Ленского сельского округа района Т.Рыскулова»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 сроком на 6 месяцев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 местный бюджет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Жанатурмыского сельского округа района Т.Рыскулова»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 сроком на 6 месяцев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 местный бюджет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Кумарыкского сельского округа района Т.Рыскулова»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 сроком на 6 месяцев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 местный бюджет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Орнекского сельского округа района Т.Рыскулова»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 сроком на 6 месяцев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 местный бюджет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Теренозекского сельского округа района Т.Рыскулова»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 сроком на 6 месяцев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 местный бюджет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Абайского сельского округа района Т.Рыскулова»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 сроком на 6 месяцев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 местный бюджет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Когершинского сельского округа района Т.Рыскулова»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 сроком на 6 месяцев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 местный бюджет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Кайындинского сельского округа района Т.Рыскулова»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 сроком на 6 месяцев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23998 местный бюджет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