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c38c" w14:textId="680c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"О районном бюджете на 2011-2013 годы" от 24 декабря 2010 года № 35-3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28 апреля 2011 года № 37-3. Зарегистрировано Управлением  юстиции Жуалынского района Жамбылской области 13 мая 2011 года за № 6-4-102. Утратило силу - Решением Жуалынского районного маслихата Жамбылской области от 15 мая 2012 года № 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Сноска: Утратило силу - решением Жуалынского районного маслихата Жамбылской области от 15.05.2012 года № 5-6.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решения Жамбылского областного маслихата от 14 апреля 2011 года № 34-2 «О внесении изменений в решение Жамбылского областного маслихата «Об областном бюджете на 2011-2013 годы»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регистраций нормативных-правовых актов № 1773)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Жуалынского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2011 - 2013 годы» (Зарегистрировано в реестре государственной регистрации нормативных правовых актов № 6-4-97, опубликованное в районной газете «Жаңа-өмір»-«Новая жизнь» от 18 января 2011 года № 4-5-6)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«3 922 479» заменить цифрами «4 053 327»;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«501 493» заменить цифрами «606 473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«22 443» заменить цифрами «23 813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«3 397 179» заменить цифрами «3 421 677»;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«3 967 391» заменить цифрами «4 098 239».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Бурлибаев Е.                            Аманбеков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37-3 от 28 апреля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35-3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516"/>
        <w:gridCol w:w="1542"/>
        <w:gridCol w:w="8665"/>
        <w:gridCol w:w="2057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Классс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4 053 327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606 473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92 883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92 883</w:t>
            </w:r>
          </w:p>
        </w:tc>
      </w:tr>
      <w:tr>
        <w:trPr>
          <w:trHeight w:val="1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79 858</w:t>
            </w:r>
          </w:p>
        </w:tc>
      </w:tr>
      <w:tr>
        <w:trPr>
          <w:trHeight w:val="1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79 858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419 591</w:t>
            </w:r>
          </w:p>
        </w:tc>
      </w:tr>
      <w:tr>
        <w:trPr>
          <w:trHeight w:val="1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386 992</w:t>
            </w:r>
          </w:p>
        </w:tc>
      </w:tr>
      <w:tr>
        <w:trPr>
          <w:trHeight w:val="2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</w:t>
            </w:r>
          </w:p>
        </w:tc>
      </w:tr>
      <w:tr>
        <w:trPr>
          <w:trHeight w:val="1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25 246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</w:t>
            </w:r>
          </w:p>
        </w:tc>
      </w:tr>
      <w:tr>
        <w:trPr>
          <w:trHeight w:val="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1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</w:p>
        </w:tc>
      </w:tr>
      <w:tr>
        <w:trPr>
          <w:trHeight w:val="9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</w:p>
        </w:tc>
      </w:tr>
      <w:tr>
        <w:trPr>
          <w:trHeight w:val="1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23 813</w:t>
            </w:r>
          </w:p>
        </w:tc>
      </w:tr>
      <w:tr>
        <w:trPr>
          <w:trHeight w:val="1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16 994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16 994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1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3 421 677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3 421 677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3 421 677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732"/>
        <w:gridCol w:w="605"/>
        <w:gridCol w:w="8342"/>
        <w:gridCol w:w="2118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90" w:hRule="atLeast"/>
        </w:trPr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4098239</w:t>
            </w:r>
          </w:p>
        </w:tc>
      </w:tr>
      <w:tr>
        <w:trPr>
          <w:trHeight w:val="16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237386</w:t>
            </w:r>
          </w:p>
        </w:tc>
      </w:tr>
      <w:tr>
        <w:trPr>
          <w:trHeight w:val="48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2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</w:t>
            </w:r>
          </w:p>
        </w:tc>
      </w:tr>
      <w:tr>
        <w:trPr>
          <w:trHeight w:val="48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62593</w:t>
            </w:r>
          </w:p>
        </w:tc>
      </w:tr>
      <w:tr>
        <w:trPr>
          <w:trHeight w:val="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</w:p>
        </w:tc>
      </w:tr>
      <w:tr>
        <w:trPr>
          <w:trHeight w:val="5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125726</w:t>
            </w:r>
          </w:p>
        </w:tc>
      </w:tr>
      <w:tr>
        <w:trPr>
          <w:trHeight w:val="78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122646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15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</w:p>
        </w:tc>
      </w:tr>
      <w:tr>
        <w:trPr>
          <w:trHeight w:val="103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3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2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9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0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2896477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321325</w:t>
            </w:r>
          </w:p>
        </w:tc>
      </w:tr>
      <w:tr>
        <w:trPr>
          <w:trHeight w:val="25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321325</w:t>
            </w:r>
          </w:p>
        </w:tc>
      </w:tr>
      <w:tr>
        <w:trPr>
          <w:trHeight w:val="16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2401503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2348408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53095</w:t>
            </w:r>
          </w:p>
        </w:tc>
      </w:tr>
      <w:tr>
        <w:trPr>
          <w:trHeight w:val="21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109649</w:t>
            </w:r>
          </w:p>
        </w:tc>
      </w:tr>
      <w:tr>
        <w:trPr>
          <w:trHeight w:val="72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40079</w:t>
            </w:r>
          </w:p>
        </w:tc>
      </w:tr>
      <w:tr>
        <w:trPr>
          <w:trHeight w:val="94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</w:t>
            </w:r>
          </w:p>
        </w:tc>
      </w:tr>
      <w:tr>
        <w:trPr>
          <w:trHeight w:val="6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6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66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0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185124</w:t>
            </w:r>
          </w:p>
        </w:tc>
      </w:tr>
      <w:tr>
        <w:trPr>
          <w:trHeight w:val="66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40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15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156498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</w:tc>
      </w:tr>
      <w:tr>
        <w:trPr>
          <w:trHeight w:val="126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30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16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126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36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20171</w:t>
            </w:r>
          </w:p>
        </w:tc>
      </w:tr>
      <w:tr>
        <w:trPr>
          <w:trHeight w:val="5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2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183080</w:t>
            </w:r>
          </w:p>
        </w:tc>
      </w:tr>
      <w:tr>
        <w:trPr>
          <w:trHeight w:val="5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93450</w:t>
            </w:r>
          </w:p>
        </w:tc>
      </w:tr>
      <w:tr>
        <w:trPr>
          <w:trHeight w:val="6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13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5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</w:p>
        </w:tc>
      </w:tr>
      <w:tr>
        <w:trPr>
          <w:trHeight w:val="3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</w:p>
        </w:tc>
      </w:tr>
      <w:tr>
        <w:trPr>
          <w:trHeight w:val="5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0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0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5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58153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</w:t>
            </w:r>
          </w:p>
        </w:tc>
      </w:tr>
      <w:tr>
        <w:trPr>
          <w:trHeight w:val="12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</w:t>
            </w:r>
          </w:p>
        </w:tc>
      </w:tr>
      <w:tr>
        <w:trPr>
          <w:trHeight w:val="34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179474</w:t>
            </w:r>
          </w:p>
        </w:tc>
      </w:tr>
      <w:tr>
        <w:trPr>
          <w:trHeight w:val="2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96176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96176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25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6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44385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44272</w:t>
            </w:r>
          </w:p>
        </w:tc>
      </w:tr>
      <w:tr>
        <w:trPr>
          <w:trHeight w:val="15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13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</w:t>
            </w:r>
          </w:p>
        </w:tc>
      </w:tr>
      <w:tr>
        <w:trPr>
          <w:trHeight w:val="9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9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45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</w:tr>
      <w:tr>
        <w:trPr>
          <w:trHeight w:val="2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45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</w:p>
        </w:tc>
      </w:tr>
      <w:tr>
        <w:trPr>
          <w:trHeight w:val="16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4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43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88246</w:t>
            </w:r>
          </w:p>
        </w:tc>
      </w:tr>
      <w:tr>
        <w:trPr>
          <w:trHeight w:val="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88246</w:t>
            </w:r>
          </w:p>
        </w:tc>
      </w:tr>
      <w:tr>
        <w:trPr>
          <w:trHeight w:val="31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10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15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1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216976</w:t>
            </w:r>
          </w:p>
        </w:tc>
      </w:tr>
      <w:tr>
        <w:trPr>
          <w:trHeight w:val="6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216976</w:t>
            </w:r>
          </w:p>
        </w:tc>
      </w:tr>
      <w:tr>
        <w:trPr>
          <w:trHeight w:val="43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216976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47865</w:t>
            </w:r>
          </w:p>
        </w:tc>
      </w:tr>
      <w:tr>
        <w:trPr>
          <w:trHeight w:val="25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16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2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9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75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102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13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</w:p>
        </w:tc>
      </w:tr>
      <w:tr>
        <w:trPr>
          <w:trHeight w:val="5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</w:p>
        </w:tc>
      </w:tr>
      <w:tr>
        <w:trPr>
          <w:trHeight w:val="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10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28707</w:t>
            </w:r>
          </w:p>
        </w:tc>
      </w:tr>
      <w:tr>
        <w:trPr>
          <w:trHeight w:val="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</w:p>
        </w:tc>
      </w:tr>
      <w:tr>
        <w:trPr>
          <w:trHeight w:val="94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</w:p>
        </w:tc>
      </w:tr>
      <w:tr>
        <w:trPr>
          <w:trHeight w:val="43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</w:p>
        </w:tc>
      </w:tr>
      <w:tr>
        <w:trPr>
          <w:trHeight w:val="84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690"/>
        <w:gridCol w:w="690"/>
        <w:gridCol w:w="8310"/>
        <w:gridCol w:w="2115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9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9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216"/>
        <w:gridCol w:w="689"/>
        <w:gridCol w:w="7798"/>
        <w:gridCol w:w="209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2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-73619</w:t>
            </w:r>
          </w:p>
        </w:tc>
      </w:tr>
      <w:tr>
        <w:trPr>
          <w:trHeight w:val="285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1216"/>
        <w:gridCol w:w="689"/>
        <w:gridCol w:w="7822"/>
        <w:gridCol w:w="2077"/>
      </w:tblGrid>
      <w:tr>
        <w:trPr>
          <w:trHeight w:val="28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7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8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Договры займа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689"/>
        <w:gridCol w:w="689"/>
        <w:gridCol w:w="7860"/>
        <w:gridCol w:w="205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37-3 от 28 апреля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35-3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0"/>
        <w:gridCol w:w="1933"/>
        <w:gridCol w:w="1918"/>
        <w:gridCol w:w="1664"/>
        <w:gridCol w:w="1156"/>
        <w:gridCol w:w="1411"/>
        <w:gridCol w:w="2428"/>
      </w:tblGrid>
      <w:tr>
        <w:trPr>
          <w:trHeight w:val="12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58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Оказание социальной помощи нуждающимся гражданам на дому»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«Благоустройство и озеленение населенных пунктов»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014«Функционирование системы водоснабжения и водоотведения»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Б.Момышұлы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Нурлыкентский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1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Шакпакатинский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Карасазский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Кызыл-арыкский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Жетитобинский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2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Кокбастауский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Куренбельский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Кошкаратинский сельский окруі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1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Тогызтарауский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Биликульский сельский 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