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261" w14:textId="2504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15 марта 2011 года № 32-8 "Об установлении ставок платы за некоторые виды лесных пользований на участках государственного лесного фонда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декабря 2011 года № 41-10. Зарегистрировано Департаментом юстиции Жамбылской области 18 января 2012 года № 1804. Утратило силу решением Жамбылского областного маслихата от 30 апреля 2019 года № 34-9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30.04.2019 </w:t>
      </w:r>
      <w:r>
        <w:rPr>
          <w:rFonts w:ascii="Times New Roman"/>
          <w:b w:val="false"/>
          <w:i w:val="false"/>
          <w:color w:val="ff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08 июля 2003 года,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Жамбылского областного маслихата от 15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платы за некоторые виды лесных пользований на участках государственного лесного фонда области" (Зарегистрировано в Реестре государственной регистрации нормативных правовых актов № 1776, опубликованное в газете "Знамя труда" от 28 апреля 2011 года № 47) внести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 лесного 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охотничьего хозяйства Министерства Сельского хозяйства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Кемелов К.К.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2011 г.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департамент по Жамбылской области Налогового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 Республики Казахстан"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Т.К.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2011 г.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2011 года № 41-10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2011 года № 32-8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некоторые виды побочных лесных пользований на участках государственного лесного фонда области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размещение ульев и пасек, сенокошение, пастьбу скота, звероводство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637"/>
        <w:gridCol w:w="2335"/>
        <w:gridCol w:w="4410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  <w:bookmarkEnd w:id="21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2"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4"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 </w:t>
            </w:r>
          </w:p>
          <w:bookmarkEnd w:id="25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 </w:t>
            </w:r>
          </w:p>
          <w:bookmarkEnd w:id="26"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  <w:bookmarkEnd w:id="27"/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28"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на участках 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среднего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низкого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32"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на участках 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среднего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низкого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</w:tbl>
    <w:bookmarkStart w:name="z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Заготовка и сбор лекарственных растений и технического сырья, дикорастущих плодов, орехов, грибов, ягод и других пищевых продуктов, камыша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2465"/>
        <w:gridCol w:w="1222"/>
        <w:gridCol w:w="1222"/>
        <w:gridCol w:w="1902"/>
        <w:gridCol w:w="3253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3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</w:t>
            </w:r>
          </w:p>
          <w:bookmarkEnd w:id="3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  <w:bookmarkEnd w:id="3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назначение сырья</w:t>
            </w:r>
          </w:p>
          <w:bookmarkEnd w:id="4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4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 </w:t>
            </w:r>
          </w:p>
          <w:bookmarkEnd w:id="4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4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4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4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4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4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 </w:t>
            </w:r>
          </w:p>
          <w:bookmarkEnd w:id="5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5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52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5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54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5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Бесмертник песчаный (цмин) </w:t>
            </w:r>
          </w:p>
          <w:bookmarkEnd w:id="5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  <w:bookmarkEnd w:id="5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58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5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60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6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кровавокрасный </w:t>
            </w:r>
          </w:p>
          <w:bookmarkEnd w:id="6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6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64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6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66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6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 </w:t>
            </w:r>
          </w:p>
          <w:bookmarkEnd w:id="6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6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7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7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7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7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 </w:t>
            </w:r>
          </w:p>
          <w:bookmarkEnd w:id="7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7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7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7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7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 </w:t>
            </w:r>
          </w:p>
          <w:bookmarkEnd w:id="8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8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82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8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84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8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 </w:t>
            </w:r>
          </w:p>
          <w:bookmarkEnd w:id="8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8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88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8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90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9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 </w:t>
            </w:r>
          </w:p>
          <w:bookmarkEnd w:id="9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9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94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9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96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9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 </w:t>
            </w:r>
          </w:p>
          <w:bookmarkEnd w:id="9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9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0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0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  <w:bookmarkEnd w:id="10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0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 </w:t>
            </w:r>
          </w:p>
          <w:bookmarkEnd w:id="10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  <w:bookmarkEnd w:id="10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0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0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0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Цветы, листья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0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10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11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 </w:t>
            </w:r>
          </w:p>
          <w:bookmarkEnd w:id="11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11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14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1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116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11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 </w:t>
            </w:r>
          </w:p>
          <w:bookmarkEnd w:id="11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11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2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2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12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2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 </w:t>
            </w:r>
          </w:p>
          <w:bookmarkEnd w:id="12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  <w:bookmarkEnd w:id="12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2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2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2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12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 </w:t>
            </w:r>
          </w:p>
          <w:bookmarkEnd w:id="13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  <w:bookmarkEnd w:id="13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32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3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34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13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 </w:t>
            </w:r>
          </w:p>
          <w:bookmarkEnd w:id="13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13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38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3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40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14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 </w:t>
            </w:r>
          </w:p>
          <w:bookmarkEnd w:id="14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Лепестки</w:t>
            </w:r>
          </w:p>
          <w:bookmarkEnd w:id="14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44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4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46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 </w:t>
            </w:r>
          </w:p>
          <w:bookmarkEnd w:id="14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14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5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5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15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15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 </w:t>
            </w:r>
          </w:p>
          <w:bookmarkEnd w:id="15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15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5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5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5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</w:t>
            </w:r>
          </w:p>
          <w:bookmarkEnd w:id="15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 </w:t>
            </w:r>
          </w:p>
          <w:bookmarkEnd w:id="16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16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62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6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64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16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 </w:t>
            </w:r>
          </w:p>
          <w:bookmarkEnd w:id="16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16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68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6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  <w:bookmarkEnd w:id="170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17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 </w:t>
            </w:r>
          </w:p>
          <w:bookmarkEnd w:id="17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  <w:bookmarkEnd w:id="17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74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7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  <w:bookmarkEnd w:id="176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17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 </w:t>
            </w:r>
          </w:p>
          <w:bookmarkEnd w:id="17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  <w:bookmarkEnd w:id="17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80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8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82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18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 </w:t>
            </w:r>
          </w:p>
          <w:bookmarkEnd w:id="18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  <w:bookmarkEnd w:id="18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86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8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88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18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 </w:t>
            </w:r>
          </w:p>
          <w:bookmarkEnd w:id="19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19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bookmarkEnd w:id="192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19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94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5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19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 (слива согдийская) </w:t>
            </w:r>
          </w:p>
          <w:bookmarkEnd w:id="19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19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199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0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1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20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Дикая яблоня </w:t>
            </w:r>
          </w:p>
          <w:bookmarkEnd w:id="20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0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05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0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7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20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 </w:t>
            </w:r>
          </w:p>
          <w:bookmarkEnd w:id="20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</w:t>
            </w:r>
          </w:p>
          <w:bookmarkEnd w:id="21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11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1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3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21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Малина, ежевика </w:t>
            </w:r>
          </w:p>
          <w:bookmarkEnd w:id="21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1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17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1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19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220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 </w:t>
            </w:r>
          </w:p>
          <w:bookmarkEnd w:id="22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2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23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2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25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22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 </w:t>
            </w:r>
          </w:p>
          <w:bookmarkEnd w:id="227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28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29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3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31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23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красная, черная </w:t>
            </w:r>
          </w:p>
          <w:bookmarkEnd w:id="23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34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35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3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7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23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 настоящая </w:t>
            </w:r>
          </w:p>
          <w:bookmarkEnd w:id="239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40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41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4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243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</w:t>
            </w:r>
          </w:p>
          <w:bookmarkEnd w:id="24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белая, черная </w:t>
            </w:r>
          </w:p>
          <w:bookmarkEnd w:id="245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  <w:bookmarkEnd w:id="246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Продуктовое</w:t>
            </w:r>
          </w:p>
          <w:bookmarkEnd w:id="247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bookmarkEnd w:id="24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49"/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  <w:bookmarkEnd w:id="250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обыкновенный </w:t>
            </w:r>
          </w:p>
          <w:bookmarkEnd w:id="251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  <w:bookmarkEnd w:id="25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bookmarkEnd w:id="253"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  <w:bookmarkEnd w:id="25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