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fe77" w14:textId="f3cf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2010 года N 41-232 "О районном бюджете Талгарского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14 ноября 2011 года N 52-315. Зарегистрировано Управлением юстиции Талгарского района Департамента юстиции Алматинской области 17 ноября 2011 года 2-18-134. Утратило силу решением Талгарского районного маслихата Алматинской области от 13 апреля 2012 года № 4-27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13.04.2012 № 4-27.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Талгарского районного маслихата от 23 декабря 2010 года N 41-232 "О районном бюджете Талгарского района на 2011-2013 годы" (зарегистрировано в государственном Реестре нормативных правовых актах 31 декабря 2010 года N 2-18-121, опубликовано в газете "Талгар" 13 января 2011 года N 04-05 (3931-3932), в решение Талгарского районного маслихата от 22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28 февраля 2011 года N 2-18-124 опубликовано в газете "Талгар" от 19 марта 2011 года N 14- (3941), в решение Талгарского районного маслихата от 18 марта 2011 года N </w:t>
      </w:r>
      <w:r>
        <w:rPr>
          <w:rFonts w:ascii="Times New Roman"/>
          <w:b w:val="false"/>
          <w:i w:val="false"/>
          <w:color w:val="000000"/>
          <w:sz w:val="28"/>
        </w:rPr>
        <w:t>44-259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1 апреля 2011 года, 2-18-125 опубликовано в газете "Талгар" от 9 апреля 2011 года N 16 (3943) ), в решение Талгарского районного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46-268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25 апреля 2011 года N 2-18-127 опубликовано в газете "Талгар" от 7 мая 2011 года N 20-21 (3947- 3948), в решение Талгарского районного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49-286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28 июля 2011 года N 2-18-131 опубликовано в газете "Талгар" от 6 августа 2011 года N 34-35 (3961- 3962) ), в решение Талгарского районного маслихата от 21 октября 2011 года N </w:t>
      </w:r>
      <w:r>
        <w:rPr>
          <w:rFonts w:ascii="Times New Roman"/>
          <w:b w:val="false"/>
          <w:i w:val="false"/>
          <w:color w:val="000000"/>
          <w:sz w:val="28"/>
        </w:rPr>
        <w:t>51-305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23 декабря 2010 года N 41-232 "О районном бюджете Талгарского района на 2011-2013 годы" (зарегистрировано в государственном Реестре нормативных правовых актах 25 октября 2011 года N 2-18-133 опубликовано в газете "Талгар" от 5 ноября 2011 года N 46(3973)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"7022763" заменить цифрами "7055436".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цифры "7117075" заменить цифрами "7149748".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"образование", цифры "5066626" заменить цифрами "5071678"; "исполнительные органы и государственные услуги общего характера" цифры "263675" заменить цифрами "265918";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цифры "706649" заменить цифрами "733404";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"89719" заменить цифрами "88824";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цифры "295914" заменить цифрами "294864";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цифры "40118" заменить цифрами "40418";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"716" заменить цифрами "984".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первого заместителя акима района Б.Абдулдаеву.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М.Ж. Мырзатаев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Р.М. Ыдралиева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14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52-315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0"/>
        <w:gridCol w:w="629"/>
        <w:gridCol w:w="607"/>
        <w:gridCol w:w="8722"/>
        <w:gridCol w:w="18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7055436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952011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9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1"/>
        <w:gridCol w:w="609"/>
        <w:gridCol w:w="627"/>
        <w:gridCol w:w="8702"/>
        <w:gridCol w:w="1903"/>
      </w:tblGrid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48"/>
        <w:gridCol w:w="731"/>
        <w:gridCol w:w="731"/>
        <w:gridCol w:w="8416"/>
        <w:gridCol w:w="1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Админ.бюдж.пр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Бюдж.прог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7149748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16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5071678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3788430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3782337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809106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83418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16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579293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579293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161686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79627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222005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18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 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12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809"/>
        <w:gridCol w:w="692"/>
        <w:gridCol w:w="752"/>
        <w:gridCol w:w="8351"/>
        <w:gridCol w:w="19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829"/>
        <w:gridCol w:w="672"/>
        <w:gridCol w:w="747"/>
        <w:gridCol w:w="8339"/>
        <w:gridCol w:w="1982"/>
      </w:tblGrid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846"/>
        <w:gridCol w:w="692"/>
        <w:gridCol w:w="751"/>
        <w:gridCol w:w="8337"/>
        <w:gridCol w:w="2002"/>
      </w:tblGrid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