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cb48f" w14:textId="facb4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решение Кербулакского районного маслихата N 36-276 от 24 декабря 2010 года "О бюджете Кербулакского района на 2011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Кербулакского районного маслихата Алматинской области от 17 февраля 2011 года N 39-292. Зарегистрировано Управлением юстиции Кербулакского района Департамента юстиции Алматинской области 02 марта 2011 года N 2-13-134. Утратило силу - Решением маслихата Кербулакского района Алматинской области от 20 декабря 2011 года N 48-360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маслихата Кербулакского района Алматинской области от 20.12.2011 N 48-360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и </w:t>
      </w:r>
      <w:r>
        <w:rPr>
          <w:rFonts w:ascii="Times New Roman"/>
          <w:b w:val="false"/>
          <w:i w:val="false"/>
          <w:color w:val="000000"/>
          <w:sz w:val="28"/>
        </w:rPr>
        <w:t>подпункта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Кербулакский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изменения в приложения решения Кербулакского районного маслихата принятое 24 декабря 2010 года N 36-276 "О бюджете Кербулакского района на 2011 год", прошедшее регистрацию в органах юстиции 31.12.2010 года N 2-13-131 и опубликованное в районной газете "Кербұлақ жұлдызы" N 1 (3542)) от 07.01.2011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сумму "3851072" изменить на "3867351" сумму,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строке "Доходы" сумму "3811785" изменить на сумму "3827287", в том числе: В строке "Поступление трансфертов" сумму "3717713 " изменить на сумму "3733215";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"Целевые текущие трансферты" сумму "222110 " изменить на сумму "237612";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сумму "3851072" изменить на "3888354" сумму,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строке "Расходы" сумму "3811785" изменить на сумму "3848290";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строке "Чистое бюджетное кредитование" сумму " 38278" изменить на сумму "39055";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строке "Дефицит (профицит)" сумму "-38278" изменить на сумму "-60058";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 строке "Финансирование дефицита бюджета" сумму "38278" изменить на сумму "60058";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"Государственные услуги общего характера" сумму "195067" изменить на сумму "214717";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"Оборона" сумму "15958" изменить на сумму "16158";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"Общественный порядок, безопасность, правовая, судебная,уголовно-исполнительная деятельность" сумму "5662" изменить на сумму "0";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"Образование" сумму "2515238" изменить на сумму "2516129";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"Жилищно-коммунальное хозяйство" сумму "625130" изменить на сумму "624092";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"Культура, спорт, туризм и информационное пространство" сумму "77877" изменить на сумму "81777";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"Сельское, водное, лесное, рыбное хозяйство, особо охраняемые природные территории, охрана окружающей среды и животного мира, земельные отношения" сумму "120040" изменить на сумму "117991";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"Прочие" сумму "27047" изменить на сумму "44506";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"Трансферты" сумму "0" изменить на сумму "3154".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новую редакцию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"Бюджета Кербулакского района на 2011 года".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новую редакцию в приложении 2 "Бюджета Кербулакского района на 2011 года".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новую редакцию в приложении 3 "Бюджета Кербулакского района на 2011 года".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Решение вступает в силу с 01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Солтабаев Темирболат Солтабаевич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Кербулакского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Суранчинов Есенбай Абдрахманович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предпринимательства                        Тулегенов Шалхибай Молдахметович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февраля 2011 года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Внесение 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"Бюджет Кербулакского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2011 год " N 36-276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39-292 от 17 февраля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"Бюджет Кербулакского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 год" утвержден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N 36-276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Кербулакского района на 2011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53"/>
        <w:gridCol w:w="553"/>
        <w:gridCol w:w="533"/>
        <w:gridCol w:w="9133"/>
        <w:gridCol w:w="17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3827287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90263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77853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36445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34615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8858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 сельскохозяйственного назначения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8786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8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на территории Республики Казахстан визы к паспортам иностранцев и лиц без гражданства или заменяющим их документам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8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финансируемымые из местного бюджета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финансируемымие из местного бюджета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3733215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3733215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3733215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237612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784988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2710615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13"/>
        <w:gridCol w:w="653"/>
        <w:gridCol w:w="653"/>
        <w:gridCol w:w="693"/>
        <w:gridCol w:w="8293"/>
        <w:gridCol w:w="1753"/>
      </w:tblGrid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группы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3848290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214717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185117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13476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12976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62606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48306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109035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107485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10472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10472</w:t>
            </w:r>
          </w:p>
        </w:tc>
      </w:tr>
      <w:tr>
        <w:trPr>
          <w:trHeight w:val="9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9959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19128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19128</w:t>
            </w:r>
          </w:p>
        </w:tc>
      </w:tr>
      <w:tr>
        <w:trPr>
          <w:trHeight w:val="9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16728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16158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15321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15321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14544</w:t>
            </w:r>
          </w:p>
        </w:tc>
      </w:tr>
      <w:tr>
        <w:trPr>
          <w:trHeight w:val="9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2516129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112300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112300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112300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2144845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8004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8004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2136841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2136841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258984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209000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209000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209000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49984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6227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17086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17086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150577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132840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132840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22917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12959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 мест и молодежной практики за счет целевых текущих трансфертов из республиканского бюджета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</w:t>
            </w:r>
          </w:p>
        </w:tc>
      </w:tr>
      <w:tr>
        <w:trPr>
          <w:trHeight w:val="9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13774</w:t>
            </w:r>
          </w:p>
        </w:tc>
      </w:tr>
      <w:tr>
        <w:trPr>
          <w:trHeight w:val="9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13774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19024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19024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6912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5147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17912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17912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34474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34474</w:t>
            </w:r>
          </w:p>
        </w:tc>
      </w:tr>
      <w:tr>
        <w:trPr>
          <w:trHeight w:val="12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</w:t>
            </w:r>
          </w:p>
        </w:tc>
      </w:tr>
      <w:tr>
        <w:trPr>
          <w:trHeight w:val="12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17737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17737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16058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624092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87853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85178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59567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13677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25611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25611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493959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493959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490810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111383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379427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17977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81777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35255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35255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35255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5109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5109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33224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33224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30723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</w:t>
            </w:r>
          </w:p>
        </w:tc>
      </w:tr>
      <w:tr>
        <w:trPr>
          <w:trHeight w:val="9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7453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117991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24717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18764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12907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17418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17418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6873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10145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75856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75856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75856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8544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8544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8544</w:t>
            </w:r>
          </w:p>
        </w:tc>
      </w:tr>
      <w:tr>
        <w:trPr>
          <w:trHeight w:val="12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8144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70645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70645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70645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70645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70645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44506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44506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</w:t>
            </w:r>
          </w:p>
        </w:tc>
      </w:tr>
      <w:tr>
        <w:trPr>
          <w:trHeight w:val="9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7044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6644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18581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18181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13"/>
        <w:gridCol w:w="693"/>
        <w:gridCol w:w="673"/>
        <w:gridCol w:w="433"/>
        <w:gridCol w:w="8453"/>
        <w:gridCol w:w="175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группы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39055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39055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39055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39055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39055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613"/>
        <w:gridCol w:w="673"/>
        <w:gridCol w:w="693"/>
        <w:gridCol w:w="8693"/>
        <w:gridCol w:w="17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93"/>
        <w:gridCol w:w="613"/>
        <w:gridCol w:w="773"/>
        <w:gridCol w:w="8653"/>
        <w:gridCol w:w="18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4.Операционное сальдо проведенные финансовыми активами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Покупка финансовых активов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Поспупление за счет продажи государственных финансовых активов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73"/>
        <w:gridCol w:w="613"/>
        <w:gridCol w:w="753"/>
        <w:gridCol w:w="8673"/>
        <w:gridCol w:w="18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5.Дефицит(профицит)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-60058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6.Финансирование дефицита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60058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39055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39055</w:t>
            </w:r>
          </w:p>
        </w:tc>
      </w:tr>
      <w:tr>
        <w:trPr>
          <w:trHeight w:val="1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39055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39055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Неиспользованные остатки бюджетных средств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21003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21003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21003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33"/>
        <w:gridCol w:w="653"/>
        <w:gridCol w:w="673"/>
        <w:gridCol w:w="473"/>
        <w:gridCol w:w="8353"/>
        <w:gridCol w:w="189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группы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