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f0722b" w14:textId="df0722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решение Каратальского районного маслихата от 22 декабря 2010 года N 42-206 "О районном бюджете Каратальского района на 2011-2013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Каратальского района Алматинской области от 24 марта 2011 года N 46-221. Зарегистрировано Управлением юстиции Каратальского района Департамента юстиции Алматинской области 06 апреля 2011 года N 2-12-170. Утратило силу - Решением маслихата Каратальского района Алматинской области от 11 апреля 2012 года N 4-32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Сноска. Утратило силу - Решением маслихата Каратальского района Алматинской области от 11.04.2012 N 4-32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Примечание РЦПИ: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сохранена авторская орфография и пунктуация.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 
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подпунктом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 статьи 106, </w:t>
      </w:r>
      <w:r>
        <w:rPr>
          <w:rFonts w:ascii="Times New Roman"/>
          <w:b w:val="false"/>
          <w:i w:val="false"/>
          <w:color w:val="000000"/>
          <w:sz w:val="28"/>
        </w:rPr>
        <w:t>пункта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109 Бюджетного кодекса Республики Казахстан, 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"О местном государственном управлении и самоуправлении в Республики Казахстан" Каратальский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 решение Каратальского районного маслихата от 22 декабря 2010 года N 42-206 "Об районном бюджете Каратальского района на 2011-2013 год" (зарегистрировано в государственном реестре нормативных правовых актов 30 декабря 2010 года за N 2-12-166, опубликовано в газете "Каратал" от 7 января 2011 года N 2), внесены изменения решениями Каратальского районного маслихата от 23 февраля 2011 года N 45-418 "О внесении изменений и дополнений в решение Каратальского районного маслихата от 22 декабря 2010 года N 42-206 "Об районном бюджете Каратальского района на 2011-2013 год" (зарегистрировано в государственном реестре нормативных правовых актов 28 февраля 2011 года за N 2-12-169, опубликовано в газете "Каратал" от 11 марта 2011 года N 12), следующие изменения идополнения: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пункте 1 по строкам: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"Доходы" цифру "2872061" заменить на цифру "2890952";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"поступлениям трансфертов" цифру "2767977" заменить на цифру "2786868",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"текущие трансферты" цифру "178726" заменить на цифру "197617",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"проведение противоэпизоотических мероприятий" цифру "43099" заменить на цифру "50061".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добавить строки: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"увеличение размера доплаты за квалификационную категорию учителям школ и воспитателям дошкольных организаций образования – 11214 тысяч тенге" и "оказание мер государственной поддержки участникам Программы занятости 2020 – 715 тысяч тенге".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"Затраты" цифру "2878638" заменить на цифру "2897529".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пункте 4: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добавить строку: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"увеличение размера доплаты за квалификационную категорию учителям школ и воспитателям дошкольных организаций образования – 11214 тысяч тенге".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пункте 6: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"проведение противоэпизоотических мероприятий" цифру "43099" заменить на цифру "50061".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добавить строку: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"оказание мер государственной поддержки участникам Программы занятости 2020 – 715 тысяч тенге".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пункте 7: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 строке "образование" цифру "1675215" заменить на цифру "1686429";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 строке "социальная помощь и социальное обеспечение" цифру "133069" заменить на цифру "133784";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 строке "сельское, водное, лесное, рыбное хозяйство, особо охраняемые природные территории, охрана окружающей среды и животного мира, земельные отношения" цифру "77829" заменить на цифру "84791".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Приложение 1 к указанному решению изложить в новой редакции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с 1 января 2011 года.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Каратальского </w:t>
      </w:r>
      <w:r>
        <w:rPr>
          <w:rFonts w:ascii="Times New Roman"/>
          <w:b w:val="false"/>
          <w:i/>
          <w:color w:val="000000"/>
          <w:sz w:val="28"/>
        </w:rPr>
        <w:t>районного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маслихата:                                 Б. Байтаев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 Каратальского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районного маслихата:                       М. Рахимбаев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СОГЛАСОВАНО: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Начальник отдела экономики,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бюджетного планирования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и предпринимательства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Каратальского района:                      Ертай Нурпазилович Нурпазилов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24 марта 2011 год</w:t>
      </w:r>
    </w:p>
    <w:bookmarkStart w:name="z1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утвержденное решением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Каратальского района от 24 марта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2011 года N 46-221 "О внесении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изменений и дополнений в решение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Каратальского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22 декабря 2010 года N 42-206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"Об районном бюджете Каратальского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района на 2011-2013 годы"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от 22 декабря 2010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 42-206 "Об районном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бюджете Каратальского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 2011-2013 годы"</w:t>
      </w:r>
    </w:p>
    <w:bookmarkStart w:name="z12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Районный бюджет Каратальского района на 2011 год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90"/>
        <w:gridCol w:w="592"/>
        <w:gridCol w:w="749"/>
        <w:gridCol w:w="9541"/>
        <w:gridCol w:w="1708"/>
      </w:tblGrid>
      <w:tr>
        <w:trPr>
          <w:trHeight w:val="7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17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тенге)</w:t>
            </w:r>
          </w:p>
        </w:tc>
      </w:tr>
      <w:tr>
        <w:trPr>
          <w:trHeight w:val="75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5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05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Д О Х О Д Ы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2890952</w:t>
            </w:r>
          </w:p>
        </w:tc>
      </w:tr>
      <w:tr>
        <w:trPr>
          <w:trHeight w:val="75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101151</w:t>
            </w:r>
          </w:p>
        </w:tc>
      </w:tr>
      <w:tr>
        <w:trPr>
          <w:trHeight w:val="75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собственность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82099</w:t>
            </w:r>
          </w:p>
        </w:tc>
      </w:tr>
      <w:tr>
        <w:trPr>
          <w:trHeight w:val="75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29800</w:t>
            </w:r>
          </w:p>
        </w:tc>
      </w:tr>
      <w:tr>
        <w:trPr>
          <w:trHeight w:val="75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15995</w:t>
            </w:r>
          </w:p>
        </w:tc>
      </w:tr>
      <w:tr>
        <w:trPr>
          <w:trHeight w:val="75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34942</w:t>
            </w:r>
          </w:p>
        </w:tc>
      </w:tr>
      <w:tr>
        <w:trPr>
          <w:trHeight w:val="75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1362</w:t>
            </w:r>
          </w:p>
        </w:tc>
      </w:tr>
      <w:tr>
        <w:trPr>
          <w:trHeight w:val="75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13925</w:t>
            </w:r>
          </w:p>
        </w:tc>
      </w:tr>
      <w:tr>
        <w:trPr>
          <w:trHeight w:val="75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5400</w:t>
            </w:r>
          </w:p>
        </w:tc>
      </w:tr>
      <w:tr>
        <w:trPr>
          <w:trHeight w:val="165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ресурсов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2200</w:t>
            </w:r>
          </w:p>
        </w:tc>
      </w:tr>
      <w:tr>
        <w:trPr>
          <w:trHeight w:val="165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профессиональной деятельности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4225</w:t>
            </w:r>
          </w:p>
        </w:tc>
      </w:tr>
      <w:tr>
        <w:trPr>
          <w:trHeight w:val="75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2100</w:t>
            </w:r>
          </w:p>
        </w:tc>
      </w:tr>
      <w:tr>
        <w:trPr>
          <w:trHeight w:val="24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юридически значимых действий и (или) выдачу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документов уполномоченными на то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государственными органами или должностными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лицами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5127</w:t>
            </w:r>
          </w:p>
        </w:tc>
      </w:tr>
      <w:tr>
        <w:trPr>
          <w:trHeight w:val="75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5127</w:t>
            </w:r>
          </w:p>
        </w:tc>
      </w:tr>
      <w:tr>
        <w:trPr>
          <w:trHeight w:val="75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2330</w:t>
            </w:r>
          </w:p>
        </w:tc>
      </w:tr>
      <w:tr>
        <w:trPr>
          <w:trHeight w:val="75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690</w:t>
            </w:r>
          </w:p>
        </w:tc>
      </w:tr>
      <w:tr>
        <w:trPr>
          <w:trHeight w:val="165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собственности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690</w:t>
            </w:r>
          </w:p>
        </w:tc>
      </w:tr>
      <w:tr>
        <w:trPr>
          <w:trHeight w:val="42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государственными учреждениями, финансируемыми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государственного бюджета, а также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содержащимися и финансируемыми из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(сметы расходов) Национального Банка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</w:tr>
      <w:tr>
        <w:trPr>
          <w:trHeight w:val="555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государственными учреждениями, финансируемыми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государственного бюджета, а также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содержащимися и финансируемыми из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(сметы расходов) Национального Банка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Казахстан, за исключением поступлений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организаций нефтяного сектора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</w:tr>
      <w:tr>
        <w:trPr>
          <w:trHeight w:val="75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1590</w:t>
            </w:r>
          </w:p>
        </w:tc>
      </w:tr>
      <w:tr>
        <w:trPr>
          <w:trHeight w:val="75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1590</w:t>
            </w:r>
          </w:p>
        </w:tc>
      </w:tr>
      <w:tr>
        <w:trPr>
          <w:trHeight w:val="75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603</w:t>
            </w:r>
          </w:p>
        </w:tc>
      </w:tr>
      <w:tr>
        <w:trPr>
          <w:trHeight w:val="75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603</w:t>
            </w:r>
          </w:p>
        </w:tc>
      </w:tr>
      <w:tr>
        <w:trPr>
          <w:trHeight w:val="75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603</w:t>
            </w:r>
          </w:p>
        </w:tc>
      </w:tr>
      <w:tr>
        <w:trPr>
          <w:trHeight w:val="75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2786868</w:t>
            </w:r>
          </w:p>
        </w:tc>
      </w:tr>
      <w:tr>
        <w:trPr>
          <w:trHeight w:val="165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управления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2786868</w:t>
            </w:r>
          </w:p>
        </w:tc>
      </w:tr>
      <w:tr>
        <w:trPr>
          <w:trHeight w:val="75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2786868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51"/>
        <w:gridCol w:w="452"/>
        <w:gridCol w:w="690"/>
        <w:gridCol w:w="690"/>
        <w:gridCol w:w="691"/>
        <w:gridCol w:w="8382"/>
        <w:gridCol w:w="1724"/>
      </w:tblGrid>
      <w:tr>
        <w:trPr>
          <w:trHeight w:val="75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17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 тенге)</w:t>
            </w:r>
          </w:p>
        </w:tc>
      </w:tr>
      <w:tr>
        <w:trPr>
          <w:trHeight w:val="7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ЗАТРАТЫ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2897529</w:t>
            </w:r>
          </w:p>
        </w:tc>
      </w:tr>
      <w:tr>
        <w:trPr>
          <w:trHeight w:val="7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186662</w:t>
            </w:r>
          </w:p>
        </w:tc>
      </w:tr>
      <w:tr>
        <w:trPr>
          <w:trHeight w:val="19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158500</w:t>
            </w:r>
          </w:p>
        </w:tc>
      </w:tr>
      <w:tr>
        <w:trPr>
          <w:trHeight w:val="7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12717</w:t>
            </w:r>
          </w:p>
        </w:tc>
      </w:tr>
      <w:tr>
        <w:trPr>
          <w:trHeight w:val="9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8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12717</w:t>
            </w:r>
          </w:p>
        </w:tc>
      </w:tr>
      <w:tr>
        <w:trPr>
          <w:trHeight w:val="7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67209</w:t>
            </w:r>
          </w:p>
        </w:tc>
      </w:tr>
      <w:tr>
        <w:trPr>
          <w:trHeight w:val="9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8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48169</w:t>
            </w:r>
          </w:p>
        </w:tc>
      </w:tr>
      <w:tr>
        <w:trPr>
          <w:trHeight w:val="7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8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19040</w:t>
            </w:r>
          </w:p>
        </w:tc>
      </w:tr>
      <w:tr>
        <w:trPr>
          <w:trHeight w:val="16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78574</w:t>
            </w:r>
          </w:p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8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78574</w:t>
            </w:r>
          </w:p>
        </w:tc>
      </w:tr>
      <w:tr>
        <w:trPr>
          <w:trHeight w:val="7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10064</w:t>
            </w:r>
          </w:p>
        </w:tc>
      </w:tr>
      <w:tr>
        <w:trPr>
          <w:trHeight w:val="7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10064</w:t>
            </w:r>
          </w:p>
        </w:tc>
      </w:tr>
      <w:tr>
        <w:trPr>
          <w:trHeight w:val="33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8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 бюджета района (города областного значения) и управления коммунальной собственностью района (города областного значения)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9550</w:t>
            </w:r>
          </w:p>
        </w:tc>
      </w:tr>
      <w:tr>
        <w:trPr>
          <w:trHeight w:val="7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8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514</w:t>
            </w:r>
          </w:p>
        </w:tc>
      </w:tr>
      <w:tr>
        <w:trPr>
          <w:trHeight w:val="7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Планирование и статистическая деятельность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18098</w:t>
            </w:r>
          </w:p>
        </w:tc>
      </w:tr>
      <w:tr>
        <w:trPr>
          <w:trHeight w:val="16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476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экономики, бюджетного планирования и предпринимательства района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18098</w:t>
            </w:r>
          </w:p>
        </w:tc>
      </w:tr>
      <w:tr>
        <w:trPr>
          <w:trHeight w:val="33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8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формирования, развития экономической политики, системы государственного планирования, управления района и предпринимательства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14898</w:t>
            </w:r>
          </w:p>
        </w:tc>
      </w:tr>
      <w:tr>
        <w:trPr>
          <w:trHeight w:val="7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8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3200</w:t>
            </w:r>
          </w:p>
        </w:tc>
      </w:tr>
      <w:tr>
        <w:trPr>
          <w:trHeight w:val="7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1033</w:t>
            </w:r>
          </w:p>
        </w:tc>
      </w:tr>
      <w:tr>
        <w:trPr>
          <w:trHeight w:val="7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</w:t>
            </w:r>
          </w:p>
        </w:tc>
      </w:tr>
      <w:tr>
        <w:trPr>
          <w:trHeight w:val="7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</w:t>
            </w:r>
          </w:p>
        </w:tc>
      </w:tr>
      <w:tr>
        <w:trPr>
          <w:trHeight w:val="9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8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</w:t>
            </w:r>
          </w:p>
        </w:tc>
      </w:tr>
      <w:tr>
        <w:trPr>
          <w:trHeight w:val="7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чрезвычайным ситуациям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703</w:t>
            </w:r>
          </w:p>
        </w:tc>
      </w:tr>
      <w:tr>
        <w:trPr>
          <w:trHeight w:val="7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703</w:t>
            </w:r>
          </w:p>
        </w:tc>
      </w:tr>
      <w:tr>
        <w:trPr>
          <w:trHeight w:val="33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8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703</w:t>
            </w:r>
          </w:p>
        </w:tc>
      </w:tr>
      <w:tr>
        <w:trPr>
          <w:trHeight w:val="16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6269</w:t>
            </w:r>
          </w:p>
        </w:tc>
      </w:tr>
      <w:tr>
        <w:trPr>
          <w:trHeight w:val="7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Правоохранительная деятельность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6269</w:t>
            </w:r>
          </w:p>
        </w:tc>
      </w:tr>
      <w:tr>
        <w:trPr>
          <w:trHeight w:val="16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6269</w:t>
            </w:r>
          </w:p>
        </w:tc>
      </w:tr>
      <w:tr>
        <w:trPr>
          <w:trHeight w:val="9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8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6269</w:t>
            </w:r>
          </w:p>
        </w:tc>
      </w:tr>
      <w:tr>
        <w:trPr>
          <w:trHeight w:val="7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1686429</w:t>
            </w:r>
          </w:p>
        </w:tc>
      </w:tr>
      <w:tr>
        <w:trPr>
          <w:trHeight w:val="7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109933</w:t>
            </w:r>
          </w:p>
        </w:tc>
      </w:tr>
      <w:tr>
        <w:trPr>
          <w:trHeight w:val="9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109933</w:t>
            </w:r>
          </w:p>
        </w:tc>
      </w:tr>
      <w:tr>
        <w:trPr>
          <w:trHeight w:val="16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8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98719</w:t>
            </w:r>
          </w:p>
        </w:tc>
      </w:tr>
      <w:tr>
        <w:trPr>
          <w:trHeight w:val="25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8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размера доплаты за квалификационную категорию учителям школ и воспитателям дошкольных организаций образования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11214</w:t>
            </w:r>
          </w:p>
        </w:tc>
      </w:tr>
      <w:tr>
        <w:trPr>
          <w:trHeight w:val="9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1296666</w:t>
            </w:r>
          </w:p>
        </w:tc>
      </w:tr>
      <w:tr>
        <w:trPr>
          <w:trHeight w:val="18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4882</w:t>
            </w:r>
          </w:p>
        </w:tc>
      </w:tr>
      <w:tr>
        <w:trPr>
          <w:trHeight w:val="16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8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аульной (сельской) местности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4882</w:t>
            </w:r>
          </w:p>
        </w:tc>
      </w:tr>
      <w:tr>
        <w:trPr>
          <w:trHeight w:val="9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1291784</w:t>
            </w:r>
          </w:p>
        </w:tc>
      </w:tr>
      <w:tr>
        <w:trPr>
          <w:trHeight w:val="7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8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1272436</w:t>
            </w:r>
          </w:p>
        </w:tc>
      </w:tr>
      <w:tr>
        <w:trPr>
          <w:trHeight w:val="9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8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 и юношества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19348</w:t>
            </w:r>
          </w:p>
        </w:tc>
      </w:tr>
      <w:tr>
        <w:trPr>
          <w:trHeight w:val="9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Техническое и профессиональное, послесреднее образование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6946</w:t>
            </w:r>
          </w:p>
        </w:tc>
      </w:tr>
      <w:tr>
        <w:trPr>
          <w:trHeight w:val="7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6946</w:t>
            </w:r>
          </w:p>
        </w:tc>
      </w:tr>
      <w:tr>
        <w:trPr>
          <w:trHeight w:val="7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8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профессионального обучения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6946</w:t>
            </w:r>
          </w:p>
        </w:tc>
      </w:tr>
      <w:tr>
        <w:trPr>
          <w:trHeight w:val="7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272884</w:t>
            </w:r>
          </w:p>
        </w:tc>
      </w:tr>
      <w:tr>
        <w:trPr>
          <w:trHeight w:val="9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232000</w:t>
            </w:r>
          </w:p>
        </w:tc>
      </w:tr>
      <w:tr>
        <w:trPr>
          <w:trHeight w:val="7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8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232000</w:t>
            </w:r>
          </w:p>
        </w:tc>
      </w:tr>
      <w:tr>
        <w:trPr>
          <w:trHeight w:val="7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40884</w:t>
            </w:r>
          </w:p>
        </w:tc>
      </w:tr>
      <w:tr>
        <w:trPr>
          <w:trHeight w:val="16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8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Информатизация системы образования в государственных учреждениях образования района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7194</w:t>
            </w:r>
          </w:p>
        </w:tc>
      </w:tr>
      <w:tr>
        <w:trPr>
          <w:trHeight w:val="16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8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15800</w:t>
            </w:r>
          </w:p>
        </w:tc>
      </w:tr>
      <w:tr>
        <w:trPr>
          <w:trHeight w:val="16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8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901</w:t>
            </w:r>
          </w:p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8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Ежемесячные выплаты денежных средств опекунам (попечителям) на содержание ребенка сироты (детей-сирот), и ребенка (детей), оставшегося без попечения родителей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8618</w:t>
            </w:r>
          </w:p>
        </w:tc>
      </w:tr>
      <w:tr>
        <w:trPr>
          <w:trHeight w:val="16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8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оборудованием, программным обеспечением детей-инвалидов, обучающихся на дому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8371</w:t>
            </w:r>
          </w:p>
        </w:tc>
      </w:tr>
      <w:tr>
        <w:trPr>
          <w:trHeight w:val="9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133784</w:t>
            </w:r>
          </w:p>
        </w:tc>
      </w:tr>
      <w:tr>
        <w:trPr>
          <w:trHeight w:val="7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119658</w:t>
            </w:r>
          </w:p>
        </w:tc>
      </w:tr>
      <w:tr>
        <w:trPr>
          <w:trHeight w:val="10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119658</w:t>
            </w:r>
          </w:p>
        </w:tc>
      </w:tr>
      <w:tr>
        <w:trPr>
          <w:trHeight w:val="7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8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23732</w:t>
            </w:r>
          </w:p>
        </w:tc>
      </w:tr>
      <w:tr>
        <w:trPr>
          <w:trHeight w:val="33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8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 топлива специалистам здравоохранения, образования, социального обеспечения, культуры и спорта в сельской местности в соответствии с законодательством Республики Казахстан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5360</w:t>
            </w:r>
          </w:p>
        </w:tc>
      </w:tr>
      <w:tr>
        <w:trPr>
          <w:trHeight w:val="7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8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7030</w:t>
            </w:r>
          </w:p>
        </w:tc>
      </w:tr>
      <w:tr>
        <w:trPr>
          <w:trHeight w:val="7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8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Жилищная помощь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23837</w:t>
            </w:r>
          </w:p>
        </w:tc>
      </w:tr>
      <w:tr>
        <w:trPr>
          <w:trHeight w:val="16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8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4776</w:t>
            </w:r>
          </w:p>
        </w:tc>
      </w:tr>
      <w:tr>
        <w:trPr>
          <w:trHeight w:val="16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8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</w:t>
            </w:r>
          </w:p>
        </w:tc>
      </w:tr>
      <w:tr>
        <w:trPr>
          <w:trHeight w:val="18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8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15979</w:t>
            </w:r>
          </w:p>
        </w:tc>
      </w:tr>
      <w:tr>
        <w:trPr>
          <w:trHeight w:val="9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8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31601</w:t>
            </w:r>
          </w:p>
        </w:tc>
      </w:tr>
      <w:tr>
        <w:trPr>
          <w:trHeight w:val="40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8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5323</w:t>
            </w:r>
          </w:p>
        </w:tc>
      </w:tr>
      <w:tr>
        <w:trPr>
          <w:trHeight w:val="16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14126</w:t>
            </w:r>
          </w:p>
        </w:tc>
      </w:tr>
      <w:tr>
        <w:trPr>
          <w:trHeight w:val="9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14126</w:t>
            </w:r>
          </w:p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8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12834</w:t>
            </w:r>
          </w:p>
        </w:tc>
      </w:tr>
      <w:tr>
        <w:trPr>
          <w:trHeight w:val="16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8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1292</w:t>
            </w:r>
          </w:p>
        </w:tc>
      </w:tr>
      <w:tr>
        <w:trPr>
          <w:trHeight w:val="9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590883</w:t>
            </w:r>
          </w:p>
        </w:tc>
      </w:tr>
      <w:tr>
        <w:trPr>
          <w:trHeight w:val="9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92556</w:t>
            </w:r>
          </w:p>
        </w:tc>
      </w:tr>
      <w:tr>
        <w:trPr>
          <w:trHeight w:val="18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</w:t>
            </w:r>
          </w:p>
        </w:tc>
      </w:tr>
      <w:tr>
        <w:trPr>
          <w:trHeight w:val="9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8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жильем отдельных категорий граждан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</w:t>
            </w:r>
          </w:p>
        </w:tc>
      </w:tr>
      <w:tr>
        <w:trPr>
          <w:trHeight w:val="9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88556</w:t>
            </w:r>
          </w:p>
        </w:tc>
      </w:tr>
      <w:tr>
        <w:trPr>
          <w:trHeight w:val="16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8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жилья государственного коммунального жилищного фонда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61980</w:t>
            </w:r>
          </w:p>
        </w:tc>
      </w:tr>
      <w:tr>
        <w:trPr>
          <w:trHeight w:val="15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8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 обустройство инженерно-коммуникационной инфраструктуры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26576</w:t>
            </w:r>
          </w:p>
        </w:tc>
      </w:tr>
      <w:tr>
        <w:trPr>
          <w:trHeight w:val="7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455781</w:t>
            </w:r>
          </w:p>
        </w:tc>
      </w:tr>
      <w:tr>
        <w:trPr>
          <w:trHeight w:val="16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455781</w:t>
            </w:r>
          </w:p>
        </w:tc>
      </w:tr>
      <w:tr>
        <w:trPr>
          <w:trHeight w:val="9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8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177055</w:t>
            </w:r>
          </w:p>
        </w:tc>
      </w:tr>
      <w:tr>
        <w:trPr>
          <w:trHeight w:val="9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8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278726</w:t>
            </w:r>
          </w:p>
        </w:tc>
      </w:tr>
      <w:tr>
        <w:trPr>
          <w:trHeight w:val="9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42546</w:t>
            </w:r>
          </w:p>
        </w:tc>
      </w:tr>
      <w:tr>
        <w:trPr>
          <w:trHeight w:val="16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42546</w:t>
            </w:r>
          </w:p>
        </w:tc>
      </w:tr>
      <w:tr>
        <w:trPr>
          <w:trHeight w:val="7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8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в населенных пунктах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14231</w:t>
            </w:r>
          </w:p>
        </w:tc>
      </w:tr>
      <w:tr>
        <w:trPr>
          <w:trHeight w:val="7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8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4511</w:t>
            </w:r>
          </w:p>
        </w:tc>
      </w:tr>
      <w:tr>
        <w:trPr>
          <w:trHeight w:val="9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8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захоронение безродных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1804</w:t>
            </w:r>
          </w:p>
        </w:tc>
      </w:tr>
      <w:tr>
        <w:trPr>
          <w:trHeight w:val="7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8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22000</w:t>
            </w:r>
          </w:p>
        </w:tc>
      </w:tr>
      <w:tr>
        <w:trPr>
          <w:trHeight w:val="9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81419</w:t>
            </w:r>
          </w:p>
        </w:tc>
      </w:tr>
      <w:tr>
        <w:trPr>
          <w:trHeight w:val="7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49471</w:t>
            </w:r>
          </w:p>
        </w:tc>
      </w:tr>
      <w:tr>
        <w:trPr>
          <w:trHeight w:val="9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478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политики, культуры и развития языков района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49471</w:t>
            </w:r>
          </w:p>
        </w:tc>
      </w:tr>
      <w:tr>
        <w:trPr>
          <w:trHeight w:val="9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8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49471</w:t>
            </w:r>
          </w:p>
        </w:tc>
      </w:tr>
      <w:tr>
        <w:trPr>
          <w:trHeight w:val="7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2094</w:t>
            </w:r>
          </w:p>
        </w:tc>
      </w:tr>
      <w:tr>
        <w:trPr>
          <w:trHeight w:val="9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2094</w:t>
            </w:r>
          </w:p>
        </w:tc>
      </w:tr>
      <w:tr>
        <w:trPr>
          <w:trHeight w:val="16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8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402</w:t>
            </w:r>
          </w:p>
        </w:tc>
      </w:tr>
      <w:tr>
        <w:trPr>
          <w:trHeight w:val="25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8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1692</w:t>
            </w:r>
          </w:p>
        </w:tc>
      </w:tr>
      <w:tr>
        <w:trPr>
          <w:trHeight w:val="9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21188</w:t>
            </w:r>
          </w:p>
        </w:tc>
      </w:tr>
      <w:tr>
        <w:trPr>
          <w:trHeight w:val="9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478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политики, культуры и развития языков района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21188</w:t>
            </w:r>
          </w:p>
        </w:tc>
      </w:tr>
      <w:tr>
        <w:trPr>
          <w:trHeight w:val="16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8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газеты и журналы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4186</w:t>
            </w:r>
          </w:p>
        </w:tc>
      </w:tr>
      <w:tr>
        <w:trPr>
          <w:trHeight w:val="9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8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14044</w:t>
            </w:r>
          </w:p>
        </w:tc>
      </w:tr>
      <w:tr>
        <w:trPr>
          <w:trHeight w:val="16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8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2958</w:t>
            </w:r>
          </w:p>
        </w:tc>
      </w:tr>
      <w:tr>
        <w:trPr>
          <w:trHeight w:val="16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8666</w:t>
            </w:r>
          </w:p>
        </w:tc>
      </w:tr>
      <w:tr>
        <w:trPr>
          <w:trHeight w:val="9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478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политики, культуры и развития языков района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8666</w:t>
            </w:r>
          </w:p>
        </w:tc>
      </w:tr>
      <w:tr>
        <w:trPr>
          <w:trHeight w:val="33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8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граждан, развития языков и культуры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8131</w:t>
            </w:r>
          </w:p>
        </w:tc>
      </w:tr>
      <w:tr>
        <w:trPr>
          <w:trHeight w:val="15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8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региональных программ в сфере молодежной политики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535</w:t>
            </w:r>
          </w:p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84791</w:t>
            </w:r>
          </w:p>
        </w:tc>
      </w:tr>
      <w:tr>
        <w:trPr>
          <w:trHeight w:val="9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21028</w:t>
            </w:r>
          </w:p>
        </w:tc>
      </w:tr>
      <w:tr>
        <w:trPr>
          <w:trHeight w:val="7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ветеринарии района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15866</w:t>
            </w:r>
          </w:p>
        </w:tc>
      </w:tr>
      <w:tr>
        <w:trPr>
          <w:trHeight w:val="18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8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 и ветеринарии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11952</w:t>
            </w:r>
          </w:p>
        </w:tc>
      </w:tr>
      <w:tr>
        <w:trPr>
          <w:trHeight w:val="9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8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</w:t>
            </w:r>
          </w:p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8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Возмещение владельцам стоимости изымаемых и уничтожаемых больных животных, продуктов и сырья животного происхождения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2049</w:t>
            </w:r>
          </w:p>
        </w:tc>
      </w:tr>
      <w:tr>
        <w:trPr>
          <w:trHeight w:val="16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8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ветеринарных мероприятий по энзоотическим болезням животных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1215</w:t>
            </w:r>
          </w:p>
        </w:tc>
      </w:tr>
      <w:tr>
        <w:trPr>
          <w:trHeight w:val="16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476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экономики, бюджетного планирования и предпринимательства района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5162</w:t>
            </w:r>
          </w:p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8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социальной поддержки специалистов социальной сферы сельских населенных пунктов за счет целевого трансферта из республиканского бюджета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5162</w:t>
            </w:r>
          </w:p>
        </w:tc>
      </w:tr>
      <w:tr>
        <w:trPr>
          <w:trHeight w:val="9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13702</w:t>
            </w:r>
          </w:p>
        </w:tc>
      </w:tr>
      <w:tr>
        <w:trPr>
          <w:trHeight w:val="9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13702</w:t>
            </w:r>
          </w:p>
        </w:tc>
      </w:tr>
      <w:tr>
        <w:trPr>
          <w:trHeight w:val="16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8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5797</w:t>
            </w:r>
          </w:p>
        </w:tc>
      </w:tr>
      <w:tr>
        <w:trPr>
          <w:trHeight w:val="7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8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 по зонированию земель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7905</w:t>
            </w:r>
          </w:p>
        </w:tc>
      </w:tr>
      <w:tr>
        <w:trPr>
          <w:trHeight w:val="16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50061</w:t>
            </w:r>
          </w:p>
        </w:tc>
      </w:tr>
      <w:tr>
        <w:trPr>
          <w:trHeight w:val="9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ветеринарии района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50061</w:t>
            </w:r>
          </w:p>
        </w:tc>
      </w:tr>
      <w:tr>
        <w:trPr>
          <w:trHeight w:val="9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8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50061</w:t>
            </w:r>
          </w:p>
        </w:tc>
      </w:tr>
      <w:tr>
        <w:trPr>
          <w:trHeight w:val="16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7711</w:t>
            </w:r>
          </w:p>
        </w:tc>
      </w:tr>
      <w:tr>
        <w:trPr>
          <w:trHeight w:val="7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7711</w:t>
            </w:r>
          </w:p>
        </w:tc>
      </w:tr>
      <w:tr>
        <w:trPr>
          <w:trHeight w:val="9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7711</w:t>
            </w:r>
          </w:p>
        </w:tc>
      </w:tr>
      <w:tr>
        <w:trPr>
          <w:trHeight w:val="39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8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7711</w:t>
            </w:r>
          </w:p>
        </w:tc>
      </w:tr>
      <w:tr>
        <w:trPr>
          <w:trHeight w:val="7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86927</w:t>
            </w:r>
          </w:p>
        </w:tc>
      </w:tr>
      <w:tr>
        <w:trPr>
          <w:trHeight w:val="7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86927</w:t>
            </w:r>
          </w:p>
        </w:tc>
      </w:tr>
      <w:tr>
        <w:trPr>
          <w:trHeight w:val="16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86927</w:t>
            </w:r>
          </w:p>
        </w:tc>
      </w:tr>
      <w:tr>
        <w:trPr>
          <w:trHeight w:val="7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8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86927</w:t>
            </w:r>
          </w:p>
        </w:tc>
      </w:tr>
      <w:tr>
        <w:trPr>
          <w:trHeight w:val="9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27458</w:t>
            </w:r>
          </w:p>
        </w:tc>
      </w:tr>
      <w:tr>
        <w:trPr>
          <w:trHeight w:val="9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27458</w:t>
            </w:r>
          </w:p>
        </w:tc>
      </w:tr>
      <w:tr>
        <w:trPr>
          <w:trHeight w:val="10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4680</w:t>
            </w:r>
          </w:p>
        </w:tc>
      </w:tr>
      <w:tr>
        <w:trPr>
          <w:trHeight w:val="16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частного предпринимательства в рамках программы "Дорожная карта бизнеса - 2020"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4680</w:t>
            </w:r>
          </w:p>
        </w:tc>
      </w:tr>
      <w:tr>
        <w:trPr>
          <w:trHeight w:val="9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2082</w:t>
            </w:r>
          </w:p>
        </w:tc>
      </w:tr>
      <w:tr>
        <w:trPr>
          <w:trHeight w:val="9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8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района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2082</w:t>
            </w:r>
          </w:p>
        </w:tc>
      </w:tr>
      <w:tr>
        <w:trPr>
          <w:trHeight w:val="16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6486</w:t>
            </w:r>
          </w:p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8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6486</w:t>
            </w:r>
          </w:p>
        </w:tc>
      </w:tr>
      <w:tr>
        <w:trPr>
          <w:trHeight w:val="9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14210</w:t>
            </w:r>
          </w:p>
        </w:tc>
      </w:tr>
      <w:tr>
        <w:trPr>
          <w:trHeight w:val="15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8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отдела образования, физической культуры и спорта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14210</w:t>
            </w:r>
          </w:p>
        </w:tc>
      </w:tr>
      <w:tr>
        <w:trPr>
          <w:trHeight w:val="7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4163</w:t>
            </w:r>
          </w:p>
        </w:tc>
      </w:tr>
      <w:tr>
        <w:trPr>
          <w:trHeight w:val="7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4163</w:t>
            </w:r>
          </w:p>
        </w:tc>
      </w:tr>
      <w:tr>
        <w:trPr>
          <w:trHeight w:val="7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4163</w:t>
            </w:r>
          </w:p>
        </w:tc>
      </w:tr>
      <w:tr>
        <w:trPr>
          <w:trHeight w:val="16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8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4163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51"/>
        <w:gridCol w:w="551"/>
        <w:gridCol w:w="672"/>
        <w:gridCol w:w="771"/>
        <w:gridCol w:w="8829"/>
        <w:gridCol w:w="1706"/>
      </w:tblGrid>
      <w:tr>
        <w:trPr>
          <w:trHeight w:val="7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17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 тенге)</w:t>
            </w:r>
          </w:p>
        </w:tc>
      </w:tr>
      <w:tr>
        <w:trPr>
          <w:trHeight w:val="7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6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Чистое бюджетное кредитование</w:t>
            </w:r>
          </w:p>
        </w:tc>
        <w:tc>
          <w:tcPr>
            <w:tcW w:w="1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31260</w:t>
            </w:r>
          </w:p>
        </w:tc>
      </w:tr>
      <w:tr>
        <w:trPr>
          <w:trHeight w:val="7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1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32388</w:t>
            </w:r>
          </w:p>
        </w:tc>
      </w:tr>
      <w:tr>
        <w:trPr>
          <w:trHeight w:val="7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1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32388</w:t>
            </w:r>
          </w:p>
        </w:tc>
      </w:tr>
      <w:tr>
        <w:trPr>
          <w:trHeight w:val="7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1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32388</w:t>
            </w:r>
          </w:p>
        </w:tc>
      </w:tr>
      <w:tr>
        <w:trPr>
          <w:trHeight w:val="7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476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экономики, бюджетного планирования и предпринимательства района</w:t>
            </w:r>
          </w:p>
        </w:tc>
        <w:tc>
          <w:tcPr>
            <w:tcW w:w="1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32388</w:t>
            </w:r>
          </w:p>
        </w:tc>
      </w:tr>
      <w:tr>
        <w:trPr>
          <w:trHeight w:val="7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 социальной серы сельских населенных пунктов</w:t>
            </w:r>
          </w:p>
        </w:tc>
        <w:tc>
          <w:tcPr>
            <w:tcW w:w="1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32388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51"/>
        <w:gridCol w:w="552"/>
        <w:gridCol w:w="672"/>
        <w:gridCol w:w="711"/>
        <w:gridCol w:w="8924"/>
        <w:gridCol w:w="1670"/>
      </w:tblGrid>
      <w:tr>
        <w:trPr>
          <w:trHeight w:val="10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167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 тенге)</w:t>
            </w:r>
          </w:p>
        </w:tc>
      </w:tr>
      <w:tr>
        <w:trPr>
          <w:trHeight w:val="7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0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ПОГОШЕНИЕ БЮДЖЕТНЫХ КРЕДИТОВ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1128</w:t>
            </w:r>
          </w:p>
        </w:tc>
      </w:tr>
      <w:tr>
        <w:trPr>
          <w:trHeight w:val="7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Погошение бюджетных кредитов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1128</w:t>
            </w:r>
          </w:p>
        </w:tc>
      </w:tr>
      <w:tr>
        <w:trPr>
          <w:trHeight w:val="7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Погошение бюджетных кредитов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1128</w:t>
            </w:r>
          </w:p>
        </w:tc>
      </w:tr>
      <w:tr>
        <w:trPr>
          <w:trHeight w:val="16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1128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51"/>
        <w:gridCol w:w="551"/>
        <w:gridCol w:w="612"/>
        <w:gridCol w:w="532"/>
        <w:gridCol w:w="612"/>
        <w:gridCol w:w="8572"/>
        <w:gridCol w:w="1650"/>
      </w:tblGrid>
      <w:tr>
        <w:trPr>
          <w:trHeight w:val="75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16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 тенге)</w:t>
            </w:r>
          </w:p>
        </w:tc>
      </w:tr>
      <w:tr>
        <w:trPr>
          <w:trHeight w:val="7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6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САЛЬДО ПО ОПЕРАЦИЯМ С ФИНАНСОВЫМИ АКТИВАМИ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7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53"/>
        <w:gridCol w:w="553"/>
        <w:gridCol w:w="613"/>
        <w:gridCol w:w="533"/>
        <w:gridCol w:w="9153"/>
        <w:gridCol w:w="1653"/>
      </w:tblGrid>
      <w:tr>
        <w:trPr>
          <w:trHeight w:val="10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16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 тенге)</w:t>
            </w:r>
          </w:p>
        </w:tc>
      </w:tr>
      <w:tr>
        <w:trPr>
          <w:trHeight w:val="7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0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8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ГОСУДАРСТВА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93"/>
        <w:gridCol w:w="753"/>
        <w:gridCol w:w="753"/>
        <w:gridCol w:w="653"/>
        <w:gridCol w:w="8553"/>
        <w:gridCol w:w="1613"/>
      </w:tblGrid>
      <w:tr>
        <w:trPr>
          <w:trHeight w:val="7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16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 тенге)</w:t>
            </w:r>
          </w:p>
        </w:tc>
      </w:tr>
      <w:tr>
        <w:trPr>
          <w:trHeight w:val="7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ДЕФИЦИТ (ПРОФИЦИТ) БЮДЖЕТА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-37837</w:t>
            </w:r>
          </w:p>
        </w:tc>
      </w:tr>
      <w:tr>
        <w:trPr>
          <w:trHeight w:val="16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ФИНАНСИРОВАНИЕ ДЕФИЦИТА (ИСПОЛЬЗОВАНИЕ ПРОФИЦИТА) БЮДЖЕТА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51513</w:t>
            </w:r>
          </w:p>
        </w:tc>
      </w:tr>
      <w:tr>
        <w:trPr>
          <w:trHeight w:val="7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Погошение бюджетных кредитов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1128</w:t>
            </w:r>
          </w:p>
        </w:tc>
      </w:tr>
      <w:tr>
        <w:trPr>
          <w:trHeight w:val="7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Погошение бюджетных кредитов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1128</w:t>
            </w:r>
          </w:p>
        </w:tc>
      </w:tr>
      <w:tr>
        <w:trPr>
          <w:trHeight w:val="16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1128</w:t>
            </w:r>
          </w:p>
        </w:tc>
      </w:tr>
      <w:tr>
        <w:trPr>
          <w:trHeight w:val="7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займов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32388</w:t>
            </w:r>
          </w:p>
        </w:tc>
      </w:tr>
      <w:tr>
        <w:trPr>
          <w:trHeight w:val="7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32388</w:t>
            </w:r>
          </w:p>
        </w:tc>
      </w:tr>
      <w:tr>
        <w:trPr>
          <w:trHeight w:val="7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32388</w:t>
            </w:r>
          </w:p>
        </w:tc>
      </w:tr>
      <w:tr>
        <w:trPr>
          <w:trHeight w:val="7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Движение остатков бюджетных средств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20253</w:t>
            </w:r>
          </w:p>
        </w:tc>
      </w:tr>
      <w:tr>
        <w:trPr>
          <w:trHeight w:val="7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20253</w:t>
            </w:r>
          </w:p>
        </w:tc>
      </w:tr>
      <w:tr>
        <w:trPr>
          <w:trHeight w:val="7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20253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33"/>
        <w:gridCol w:w="673"/>
        <w:gridCol w:w="813"/>
        <w:gridCol w:w="653"/>
        <w:gridCol w:w="8613"/>
        <w:gridCol w:w="1613"/>
      </w:tblGrid>
      <w:tr>
        <w:trPr>
          <w:trHeight w:val="7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16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 тенге)</w:t>
            </w:r>
          </w:p>
        </w:tc>
      </w:tr>
      <w:tr>
        <w:trPr>
          <w:trHeight w:val="7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9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9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1128</w:t>
            </w:r>
          </w:p>
        </w:tc>
      </w:tr>
      <w:tr>
        <w:trPr>
          <w:trHeight w:val="7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1128</w:t>
            </w:r>
          </w:p>
        </w:tc>
      </w:tr>
      <w:tr>
        <w:trPr>
          <w:trHeight w:val="7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1128</w:t>
            </w:r>
          </w:p>
        </w:tc>
      </w:tr>
      <w:tr>
        <w:trPr>
          <w:trHeight w:val="16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