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2c0b" w14:textId="9822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15 апреля 2011 года N 46-190. Зарегистрировано Управлением юстиции Илийского района Департамента юстиции Алматинской области 25 апреля 2011 года N 2-10-141.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за N 2-10-137, опубликовано в газете "Илийские зори" от 14 января 2011 года N 3 (4374),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18 февраля 2011 года N 43-179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28 февраля 2011 года за N 2-10-139, опубликовано в газете "Илийские зори" от 11 марта 2011 года N 12 (4383),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24 марта 2011 года N 45-184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8 апреля 2011 года за N 2-10-140, опубликовано в газете "Илийские зори" от 15 апреля 2011 года N 18 (4389)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"25859796" заменить на цифру "26120161";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"4442695" заменить на цифру "4434591".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"27369784" заменить на цифру "27628149";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"4580432" заменить на цифру "4606078";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"277806" заменить на цифру "279206";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"5349487" заменить на цифру "5563558";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"сельского, водного, лесного, рыбного хозяйства, особо охраняемых природных территорий, охраны окружающей среды и животного мира, земельных отношений" цифру "90655" заменить на цифру "90740".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цифру "-1587523" заменить на цифру "-1585523".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(использование профицита) бюджета" цифру "1587523" заменить на цифру "1585523".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15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изменениями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дополнениями N 46-190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69"/>
        <w:gridCol w:w="549"/>
        <w:gridCol w:w="590"/>
        <w:gridCol w:w="9177"/>
        <w:gridCol w:w="172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26120161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21656046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1220084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943084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919084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20393805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20343305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 территории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20003423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 на территории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175932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</w:t>
            </w:r>
          </w:p>
        </w:tc>
      </w:tr>
      <w:tr>
        <w:trPr>
          <w:trHeight w:val="3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12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0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15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9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учреждениями финансируемыми из местного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4434591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4434591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4434591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27"/>
        <w:gridCol w:w="671"/>
        <w:gridCol w:w="612"/>
        <w:gridCol w:w="8934"/>
        <w:gridCol w:w="170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27628149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121453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</w:t>
            </w:r>
          </w:p>
        </w:tc>
      </w:tr>
      <w:tr>
        <w:trPr>
          <w:trHeight w:val="12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4606078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3681584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3671388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3671388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113653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42905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5563558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4601379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4601379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4126531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752666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16145140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-1585523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Финасирование дефицита (использование профицита)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51"/>
        <w:gridCol w:w="801"/>
        <w:gridCol w:w="757"/>
        <w:gridCol w:w="626"/>
        <w:gridCol w:w="8236"/>
        <w:gridCol w:w="1720"/>
      </w:tblGrid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452851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452851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