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c909" w14:textId="88ec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Капшагай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23 декабря 2011 года  N 307-63. Зарегистрировано Управлением юстиции города Капшагай Департамента юстиции Алматинской области 27 декабря 2011 года N 2-2-130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7660326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862147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271580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6520999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- 1357473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- 3641061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- 1522465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7704623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153001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154335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бюджетный дефицит – -270398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270398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157335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139397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Капшагай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4-33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6-39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8-47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9-48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2012 год в сумме 4996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бюджета города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К.Н.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Капшагай"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Сатыбалдиева Айгул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декабря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Капшагай Алматинской области от 05.12.2012 N 9-48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13"/>
        <w:gridCol w:w="473"/>
        <w:gridCol w:w="979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7660326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862147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683467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120277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166078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2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7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713"/>
        <w:gridCol w:w="653"/>
        <w:gridCol w:w="8893"/>
        <w:gridCol w:w="19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7704623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141269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2625588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7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1378066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1377286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6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</w:p>
        </w:tc>
      </w:tr>
      <w:tr>
        <w:trPr>
          <w:trHeight w:val="18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4327256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1002293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2842794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2822794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932373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765312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482169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713"/>
        <w:gridCol w:w="8673"/>
        <w:gridCol w:w="1933"/>
      </w:tblGrid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673"/>
        <w:gridCol w:w="733"/>
        <w:gridCol w:w="8733"/>
        <w:gridCol w:w="19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93"/>
        <w:gridCol w:w="733"/>
        <w:gridCol w:w="8673"/>
        <w:gridCol w:w="19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93"/>
        <w:gridCol w:w="753"/>
        <w:gridCol w:w="873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-270398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73"/>
        <w:gridCol w:w="937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6596257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5523765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73"/>
        <w:gridCol w:w="653"/>
        <w:gridCol w:w="859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6596257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2030076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1529745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1529498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1494799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65507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32968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решением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3840238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865812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861522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861522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1999715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1999715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916484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974711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845987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161024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19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Операционное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53"/>
        <w:gridCol w:w="653"/>
        <w:gridCol w:w="8613"/>
        <w:gridCol w:w="19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673"/>
        <w:gridCol w:w="8573"/>
        <w:gridCol w:w="20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73"/>
        <w:gridCol w:w="653"/>
        <w:gridCol w:w="861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-13228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93"/>
        <w:gridCol w:w="9173"/>
        <w:gridCol w:w="2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5718396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4570826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73"/>
        <w:gridCol w:w="653"/>
        <w:gridCol w:w="841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5718396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1771627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1771362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1736481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решением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2983679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178807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1722325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1722325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1058190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1058190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57129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8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Операционное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713"/>
        <w:gridCol w:w="633"/>
        <w:gridCol w:w="8433"/>
        <w:gridCol w:w="20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93"/>
        <w:gridCol w:w="653"/>
        <w:gridCol w:w="8413"/>
        <w:gridCol w:w="19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713"/>
        <w:gridCol w:w="673"/>
        <w:gridCol w:w="83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-10801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Капшагай Алматинской области от от 08.06.2012 N 4-33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93"/>
        <w:gridCol w:w="933"/>
        <w:gridCol w:w="10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города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Капшагай Алматинской области от от 08.06.2012 N 4-33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93"/>
        <w:gridCol w:w="673"/>
        <w:gridCol w:w="10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