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fc95" w14:textId="115f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1995 года рождения к призывным участкам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Капшагай Алматинской области от 20 декабря 2011 года  N 12-14. Зарегистрировано Управлением юстиции города Капшагай Департамента юстиции Алматинской области 26 декабря 2011 года N 2-2-129. Утратило силу решением акима города Капшагай Алматинской области от 15 апреля 2014 года N 04-4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города Капшагай Алматинской области от 15.04.2014 N 04-4.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 и постановления Правительства Республики Казахстан от 5 мая 2006 года 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 порядке ведения воинского учета военнообязанных и призывников в Республике Казахстан", в целях принятия граждан на воинский учет, определения их количества, определения годности к воинской службе и состояния здоровья, установления общеобразовательного уровня и специальности, определения уровня физической подготовки, предварительного предназначения призывников, отбора кандидатов для подготовки по военно-техническим специальностям и поступления в военные учебные заведения аким города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Организовать и обеспечить приписку граждан мужского пола 1995 года рождения к призывному участку через государственное учреждение "Отдел по делам обороны города Капшагай Алматинской области", расположенного по адресу город Капшагай, улица Гоголя, 6 в январе-марте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Акимам Шенгельдинского, Заречного сельских округов (Койлыбаев Ергазы Аккойшиевич, Даданбеков Сейдахмет Шакенович) и руководителям организаций в сроки установленные Министерством обороны Республики Казахстан, предоставить в государственное учреждение "Отдел по делам обороны города Капшагай Алматинской области" списки допризывников, подлежащих приписке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Контроль за исполнением настоящего решения возложить на заместителя акима города Асантаева Жанат Асылхановича.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Н. Таубаев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делам обороны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Капшагай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области" майор                             Тусупбеков Нургазы Аманович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декабря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