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b8c9" w14:textId="3a5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21 декабря 2011 года N 320. Зарегистрировано Управлением юстиции города Талдыкорган Департамента юстиции Алматинской области 28 декабря 2011 года N 2-1-153.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бюджет города Талдыкорган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16000030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934463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113059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151359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14801149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6710935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16283307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307094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208495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-798866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798866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924136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10.04.2012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13.06.2012 </w:t>
      </w:r>
      <w:r>
        <w:rPr>
          <w:rFonts w:ascii="Times New Roman"/>
          <w:b w:val="false"/>
          <w:i w:val="false"/>
          <w:color w:val="000000"/>
          <w:sz w:val="28"/>
        </w:rPr>
        <w:t>N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02.11.2012 </w:t>
      </w:r>
      <w:r>
        <w:rPr>
          <w:rFonts w:ascii="Times New Roman"/>
          <w:b w:val="false"/>
          <w:i w:val="false"/>
          <w:color w:val="00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Предусмотреть на 2012 год объем субвенций, передаваемых из областного в городской бюджет в сумме 6710935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резерв акимата города на 2012 год в сумме 6810 тысяч тенге на неотложные затраты и для ликвидации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города Талдыкорган Алматинской области от 06.09.2012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02.11.2012 </w:t>
      </w:r>
      <w:r>
        <w:rPr>
          <w:rFonts w:ascii="Times New Roman"/>
          <w:b w:val="false"/>
          <w:i w:val="false"/>
          <w:color w:val="00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в бюджете города Талдыкорган на 2012 год целевые трансферты с разделением на текущие и развитие,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Утвердить перечень бюджетных программ развития бюджета города Талдыкорган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Утвердить перечень местных бюджетных программ на 2012 год, не подлежащих секвестру в процессе исполнения бюджета города Талдыкорган,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45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06.12.2012 N 95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486"/>
        <w:gridCol w:w="9695"/>
        <w:gridCol w:w="20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16000030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628061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клиентам, выданным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151359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52462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83"/>
        <w:gridCol w:w="706"/>
        <w:gridCol w:w="686"/>
        <w:gridCol w:w="8773"/>
        <w:gridCol w:w="202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16283307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272308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754295</w:t>
            </w:r>
          </w:p>
        </w:tc>
      </w:tr>
      <w:tr>
        <w:trPr>
          <w:trHeight w:val="18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3046092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3043182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2815568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9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129914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7250892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3939024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3648496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1529589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1373864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1034617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59"/>
        <w:gridCol w:w="724"/>
        <w:gridCol w:w="667"/>
        <w:gridCol w:w="8580"/>
        <w:gridCol w:w="20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3"/>
        <w:gridCol w:w="543"/>
        <w:gridCol w:w="9466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99"/>
        <w:gridCol w:w="686"/>
        <w:gridCol w:w="706"/>
        <w:gridCol w:w="8496"/>
        <w:gridCol w:w="20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1"/>
        <w:gridCol w:w="581"/>
        <w:gridCol w:w="924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0"/>
        <w:gridCol w:w="687"/>
        <w:gridCol w:w="725"/>
        <w:gridCol w:w="8436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4"/>
        <w:gridCol w:w="601"/>
        <w:gridCol w:w="9311"/>
        <w:gridCol w:w="214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14234457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641250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4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1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2562133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4950448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76"/>
        <w:gridCol w:w="667"/>
        <w:gridCol w:w="687"/>
        <w:gridCol w:w="8388"/>
        <w:gridCol w:w="211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14226392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174607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18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6404867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3479482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3477265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3345647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2216638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137684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18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680584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635344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18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5246112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1760928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476421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780379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1355973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1355973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645973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2129211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2129211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1674024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84425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1"/>
        <w:gridCol w:w="668"/>
        <w:gridCol w:w="745"/>
        <w:gridCol w:w="8383"/>
        <w:gridCol w:w="213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22"/>
        <w:gridCol w:w="661"/>
        <w:gridCol w:w="9175"/>
        <w:gridCol w:w="213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-9708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89"/>
        <w:gridCol w:w="704"/>
        <w:gridCol w:w="9303"/>
        <w:gridCol w:w="207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11789516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1040601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7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857616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3307125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6395974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6"/>
        <w:gridCol w:w="650"/>
        <w:gridCol w:w="689"/>
        <w:gridCol w:w="8553"/>
        <w:gridCol w:w="207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11781742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99169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15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18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960165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5335072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4068906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4066534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3934445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577144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77144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722715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3799580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672921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476421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1579294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1414481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1274481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1537000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310189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88817</w:t>
            </w:r>
          </w:p>
        </w:tc>
      </w:tr>
      <w:tr>
        <w:trPr>
          <w:trHeight w:val="14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6"/>
        <w:gridCol w:w="670"/>
        <w:gridCol w:w="749"/>
        <w:gridCol w:w="8460"/>
        <w:gridCol w:w="204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26"/>
        <w:gridCol w:w="666"/>
        <w:gridCol w:w="9284"/>
        <w:gridCol w:w="20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-9708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06.12.2012 N 95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8"/>
        <w:gridCol w:w="1992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(строительство)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 капитала Приобретение и установка устройств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строительство жилья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 развития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 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(детские сады)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374637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2391633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 мероприятий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(обследование скважин)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автомобиля для сельских округов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 акима области на обучение в ВУЗе)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 практика)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 заработной платы)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72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организаций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4115838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текущий бюджет и бюджет развития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14799981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06.09.2012 N 72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69"/>
        <w:gridCol w:w="691"/>
        <w:gridCol w:w="848"/>
        <w:gridCol w:w="106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Талдыкорган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06.09.2012 N 72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49"/>
        <w:gridCol w:w="828"/>
        <w:gridCol w:w="829"/>
        <w:gridCol w:w="103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