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c889" w14:textId="c56c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призывному участку в период с января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23 декабря 2011 года № 11. Зарегистрировано Департаментом юстиции Актюбинской области 18 января 2012 года № 3-13-165. Утратило силу решением акимата Шалкарского района Актюбинской области от 14 июня 2012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акимата Шалкарского района Актюбинской области от 14.06.2012 № 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управлений и самоуправлений в Республике Казахстан», пунктом 3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утверждений Правил о порядке ведения воинского учета военнообязанных и призывников в Республике Казахстан» аким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2012 года организовать и обеспечить проведение приписки к призывному участку государственного учреждения «Отдел по делам обороны Шалкарского района» граждан мужского пола 1995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Шалкарского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Расходы,связанные с выполнением мероприятий по проведению приписки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государстеннному коммунальному казенному предприятию «Шалкарская районная центральная больница» (по согласованию) провести мероприятия по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Шалкарскому районному отделу внутренных дел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в период проведения приписки организовать оповещения допризывников и призывников, обеспечить их своевременное прибытие на призывной участок государственного учреждения «Отдел по делам обороны Шалкарского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«Отдел по делам обороны Шалкарского района» принять меры по обеспечению организованного проведения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приписки информировать акима района к 11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Заместителя акима района Т.Садыкова и Начальника государственного учреждения «Отдел по делам обороны Шалкарского района» Коныратбаева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Сыдыков 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