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3c037" w14:textId="683c0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Темирского района Актюбинской области от 21 декабря 2011 года № 292. Зарегистрировано Департаментом юстиции Актюбинской области 13 января 2012 года № 3-10-154. Утратило силу в связи с истечением срока применения - решением маслихата Темирского района Актюбинской области от 2 мая 2013 года № 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применения - решением маслихата Темирского района Актюбинской области от 02.05.2013 № 99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 № 95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РЕШАЕТ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2012-2014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1) доходы                      4 392 117 тысяч тенге,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налоговым поступлениям         2 249 045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неналоговым поступлениям         3 439,5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поступления от продажи основного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капитала                           6 689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поступлениям трансфертов     2 132 943,5 тысяч тенге;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2) затраты                     4 408 324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3) чистое бюджетное кредитование  29 784 тысяч тенге,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бюджетные кредиты                 32 716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погашение бюджетных кредитов       2 932 тысяч тенге;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4) сальдо по операциям с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финансовыми активами                  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приобретение финансовых активов        0 тысяч тенге;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5) дефицит бюджета              - 45 991 тысяч тенге;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6) финансирование дефицита бюджета 45 991 тысяч тенге.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Темирского района Актюбинской области от 06.02.2012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10.05.2012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17.08.2012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06.11.2012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30.11.2012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2012 год распределение общей суммы поступлений от налогов в бюджет района в следующих размерах: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с доходов, облагаемых у источника выплаты 71 процент;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71 процент;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индивидуальному подоходному налогу с доходов, не облагаемых у источника выплаты, по индивидуальному подоходному налогу с физических лиц, осуществляющих деятельность по разовым талонам, по индивидуальному подоходному налогу с доходов иностранных граждан, облагаемых у источника выплаты, по индивидуальному подоходному налогу с доходов иностранных граждан, не облагаемых у источника выплаты зачисляются полностью в бюджет района.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в доход районного бюджета зачисляются: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юридических лиц и индивидуальных предпринимателей;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акцизы на бензин (за исключением авиационного) и дизельное топливо;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индивидуальных предпринимателей;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лицензионный сбор за право занятия отдельными видами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юридических лиц и учетную регистрацию филиалов и представительств;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залога движимого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транспортных средств, а также их перерегистрацию;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прав на недвижимое имущество и сделок с ним;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рекламы в полосе отвода автомобильных дорог общего пользования районного значения и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фиксированный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налоговые поступления в местный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административные штрафы, пени, санкций взимаемые местными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2012-2014 годы" отрицательное сальдо, образовавшееся по состоянию на 31 декабря 1998 года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4 процентов от фонда заработной платы.</w:t>
      </w:r>
    </w:p>
    <w:bookmarkEnd w:id="13"/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2012 -2014 годы" установлено: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2012 года:</w:t>
      </w:r>
    </w:p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- 17 439 тенге;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1 618 тенге;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- 17 439 тенге.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исчисляется в размере 5 месячных расчетных показателей.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2012-2014 годы" предусмотрена на 2012 год субвенция, передаваемая из областного бюджета в районный бюджет в сумме 399 037 тысяч тенге.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районном бюджете на 2012 год поступление целевых текущих трансфертов из республиканского бюджета в следующих размерах: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31 894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47 223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8 188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 1 119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ежемесячных денежных средств опекунам (попечителям) на содержание ребенка-сироты (детей-сирот) и ребенка (детей), оставшегося без попечения родителей 7 952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решением маслихата Темирского района Актюбинской области от 30.11.2012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районном бюджете на 2012 год поступление целевых текущих трансфертов из республиканского бюджета в следующих размерах: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организаций образования 21 198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учебным программам АОО "Назарбаев интеллектуальные школы" 955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решением маслихата Темирского района Актюбинской области от 30.11.2012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Учесть в районном бюджете на 2012 год поступление целевых текущих трансфертов из республиканского бюджета на реализацию мероприятий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занятости-2020 в общей сумме 27 901 тысяч тенге, в том числе: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20 020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деятельности центров занятости населения 11 228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6 723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решениями маслихата Темирского района Актюбинской области от 10.05.2012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17.08.2012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06.11.2012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Учесть в районном бюджете на 2012 год поступление трансфертов на развитие из республиканского бюджета в следующих размерах: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решение вопросов обустройства аульных (сельских) округов в реализацию мер по содействию экономическому развитию регионов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регионов" 2 534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на развитие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решением маслихата Темирского района Актюбинской области от 06.02.2012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Учесть в районном бюджете на 2012 год поступление из республиканского бюджета на реализацию мер по оказанию социальной поддержки специалистов в сумме 7 942,7 тысяч тенге;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для реализации мер социальной поддержки специалистов в сумме 32 716 в соответствии с условиями, определяемыми Правительством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решением маслихата Темирского района Актюбинской области от 06.11.2012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Учесть в районном бюджете на 2012 год поступление целевых трансфертов на развитие из республиканского бюджета, в том числе: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строительство и (или) приобретение жилья государственного коммунального жилищного фонда в сумме 42 387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строительство и (или) приобретение жилья и развитие инженерно-коммуникационной инфраструктуры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занятости-2020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образования 654  320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4 000 тысяча тенге – на развитие и обустройство недостающей инженерно-коммуникационной инфраструктуры в рамках второго направления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203 253 тысяча тенге – на проектирование, развитие, обустройство и (или) приобретение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на развитие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решениями маслихата Темирского района Актюбинской области от 10.05.2012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; 17.08.2012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06.11.2012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30.11.2012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13-1. Учесть в районном бюджете на 2012 год поступление целевых текущих трансфертов из республиканского бюджета на ремонт объектов в рамках развития сельских населенных пунктов по Программе занятости 2020 в общей сумме 40 759 тысяча тенге. Распределение указанной суммы целевых трансфертов определяется на основании постановления акимата района;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 в районном бюджете на 2012 год поступление целевых трансфертов на развитие из республиканского бюджета на развитие системы водоснабжения в общей сумме 141 308 тысяча тенге. Распределение указанной суммы целевых трансфертов на развитие определяется на основании постановления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 в районном бюджете на 2012 год поступление целевых трансфертов на развитие из республиканского бюджета на развитие инженерной инфраструктуры в рамках Программы "Развитие регионов" в сумме 108 623 тысяч тенге. Распределение указанной суммы целевых трансфертов на развитие определяется на основании постановления акимата района".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13-1 в соответствии с решением маслихата Темирского района Актюбинской области от 10.05.2012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Учесть, в районном бюджете на 2012 год поступление целевых текущих трансфертов и трансфертов на развитие из областного бюджета, в том числе: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объектов образования 95 623,2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организацию работы по выдаче разовых талонов 2 488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образования 210 195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строительство и (или) приобретение жилья государственного коммунального жилищного фонда в сумме 6 000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строительство и (или) приобретение жилья государственного коммунального жилищного фонда (на разработку ПСД) 1 505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развитие, обустройство и (или) приобретение инженерно-коммуникационной инфраструктуры 4 047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16 409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7 241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подготовку к отопительному сезону - 28 691,6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 тысяча тенге - на выплату единовременной материальной помощи участникам и инвалидам Великой Отечественной войны.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и трансфертов на развитие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решениями маслихата Темирского района Актюбинской области от 06.02.2012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10.05.2012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17.08.2012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06.11.2012 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перечень районных бюджетных программ, не подлежащих секвестру в процессе исполнения районного бюджета на 2012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8"/>
    <w:bookmarkStart w:name="z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Утвердить перечень районных бюджетных программ городских, поселковых, сельских округов в процессе исполнения районного бюджета на 2012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9"/>
    <w:bookmarkStart w:name="z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Настоящее решение вводится в действие с 1 января 2012 года.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ЕРНАЗАРОВ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УТЕПОВ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292 от 21 декабря 2011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Темирского района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Темирского района Актюбинской области от 30.11.2012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4 392 117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2259173,5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2132943,5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2132943,5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2132943,5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4 408 324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2946361,7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целевых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1868933,7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1868933,7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1777847,7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оплаты труда учителям, прошедшим повышение квалификации по учебным программам АОО "Назарбаев Интеллектуальные школы" за счет целевых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родителей) за счет целевых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 (ГАСП)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- 45 991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292 от 21 декабря 2011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Темирского района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маслихата Темирского района Актюбинской области от 06.02.2012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2013 год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2 933 998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2453849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2419779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184032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2008443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платежи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взимаемые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совершение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значимых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выдачу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пеня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санкции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взыскания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налагаемые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еждениями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также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содержащимися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сметы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нематериальных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480149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вышестоящих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480149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2013 год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2 933 998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244088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Представительные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выполняющие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209989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144102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статистическая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чрезвычайным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2176828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воспитание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воспитателям дошкольных организаций за счет целевых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1943358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1943358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154815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136510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130636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 (ГАСП)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163681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100274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защита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Функйиональная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2013 год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- 15 781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15781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292 от 21 декабря 2011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Темирского района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решения маслихата Темирского района Актюбинской области от 06.02.2012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2014 год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3 342 831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2715984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2709084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256712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228058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H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2204049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платежи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взимаемые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совершение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значимых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выдачу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документов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Штрафы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пеня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санкции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взыскания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налагаемые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учреждениями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также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содержащимися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финансируемыми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сметы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нематериальных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626847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вышестоящих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626847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2014 год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3 342 831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249781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редставительные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выполняющие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215306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50497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146626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статистическая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чрезвычайным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2249328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воспитание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воспитателям дошкольных организаций за счет целевых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2021971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2021971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163887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145053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139177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 (ГАСП)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18834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поселка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аульного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167068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37764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льтуры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языков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политики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природные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мира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66451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тношений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313100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деятельности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защита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экономики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предпринимательства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25412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дорог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IV.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операциям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- 15 781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15781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292 от 21 декабря 2011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районного бюджета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в процессе исполнения районного 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Начальное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физической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Общеобразовательное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обучение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занятости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областного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местного бюджета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292 от 21 декабря 2011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 городских, поселковых,</w:t>
      </w:r>
      <w:r>
        <w:br/>
      </w:r>
      <w:r>
        <w:rPr>
          <w:rFonts w:ascii="Times New Roman"/>
          <w:b/>
          <w:i w:val="false"/>
          <w:color w:val="000000"/>
        </w:rPr>
        <w:t>сельских округов в процессе исполнения районного бюджета на</w:t>
      </w:r>
      <w:r>
        <w:br/>
      </w:r>
      <w:r>
        <w:rPr>
          <w:rFonts w:ascii="Times New Roman"/>
          <w:b/>
          <w:i w:val="false"/>
          <w:color w:val="000000"/>
        </w:rPr>
        <w:t>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.011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йство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1.Темирский г/о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2.Шубаркудукский п/о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3.Шубаршийский п/о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4.Аксайский с/о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5.Алтыкарасуский с/о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6.Бородиновский с/о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7.Кайындинский с/о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8.Кенестуский с/о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9.Саркульский с/о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10.Таскопинский с/о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11.Кенкиякский с/о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141781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5296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3488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4888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161326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