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7fd22" w14:textId="1c7fd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Мартукского района Актюбинской области от 21 февраля 2011 года № 43. Зарегистрировано Управлением юстиции Мартукского района Актюбинской области 23 февраля 2011 года № 3-8-125. Утратило силу постановлением акимата Мартукского района Актюбинской области от 16 апреля 2012 года № 108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Мартукского района Актюбинской области от 16.04.2012 № 108.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целях исполнения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февраля 2011 года № 1149 «О назначении внеочередных выборов Президента Республики Казахстан», руководствуясь пунктом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№ 2464 «О выборах в Республике Казахстан»,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Совместно с Мартукской районной территориальной избирательной комиссией определить места для размещения агитационных печатных материалов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Турмагамбетову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 Елеусизов М.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Мартукского районного акимата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"21" февраля 2011 года № 43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5818"/>
        <w:gridCol w:w="6334"/>
      </w:tblGrid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для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агитационных печатных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</w:t>
            </w:r>
          </w:p>
        </w:tc>
      </w:tr>
      <w:tr>
        <w:trPr>
          <w:trHeight w:val="8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Яйсанский сельский округ: село Яйсан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сельский 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спецшкола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Каратогайский сельский округ: село Каратогай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средняя школа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Карачаевский сельский округ: село Каратусай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продуктовый магазин 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«Карасор»</w:t>
            </w:r>
          </w:p>
        </w:tc>
      </w:tr>
      <w:tr>
        <w:trPr>
          <w:trHeight w:val="6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Родниковский сльский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Родниковка 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средняя школа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Дом культуры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Аккудукский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Вознесеновка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Аппарат акима Аккудукского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средняя школа</w:t>
            </w:r>
          </w:p>
        </w:tc>
      </w:tr>
      <w:tr>
        <w:trPr>
          <w:trHeight w:val="10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Хлебодаровский сельский округ: село Хлебодаровка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средняя школа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Аппарат акима Хлебодаровского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Байнассайский сельский округ: село Байнассай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средняя школа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Байторысайский сельский округ: село Байторысай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средняя школа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Курмансайский сельский округ: село Курмансай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аппарат акима Курмансайского сельского округа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сельский округ: село Кызылжар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Танирбергенский сельский округ: село Танирберген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Аппарат акима Танирбергенского сельского округа</w:t>
            </w:r>
          </w:p>
        </w:tc>
      </w:tr>
      <w:tr>
        <w:trPr>
          <w:trHeight w:val="5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Хазретовский сельский округ: село Хазрет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аппарат акима Хазретовского сельского округа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сельский округ: село Мартук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основная школа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средняя школа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аппарат акима Мартукского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средняя школа гимназия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Дом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средняя школа № 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