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28bf" w14:textId="aa72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села Отек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Отекского сельского округа Кобдинского района Актюбинской области от 28 июня 2011 года № 4. Зарегистрировано Управлением юстиции Кобдинского района Актюбинской области 27 июля 2011 года № 3-7-108.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В заголовке и по всему тексту решения слова "аульного", "аула" заменены соответственно словами "сельского", "села" решением акима Отекского сельского округа Хобдинского района Актюбинской области от 10.12.2014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реквизиты внесено изменение на русском языке, текст на казахском языке не меняется решением акима Отекского сельского округа Кобдинского района Актюбинской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 жителей Отекского сельского округа от 1 июня 2011 года № 2, аким Отекского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Отекского сельского округа Кобдинского района Актюбинской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наименование улицам села Отек: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Есет батыра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следующие улицы села Отек: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улицу Ленина - в улицу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Данное решение вводится в действие по истечении десяти календарных дней после первого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О.Байтулиев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