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9235" w14:textId="c079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166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25 марта 2011 года № 192. Зарегистрировано Управлением юстиции Кобдинского района Актюбинской области 14 апреля 2011 года № 3-7-106. Утратило силу решением маслихата Кобдинского района Актюбинской области от 20 декабря 2011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20.12.2011 № 250.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 «О районном бюджете на 2011-2013 годы», (зарегистрированное в Реестре государственной регистрации нормативных правовых актов за № 3-7-98, № 3-7-99, опубликовано от 27 января 2011 года за № 4, 24 февраля 2011 года за № 10 в газете «Кобда»)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«3 248 839» заменить цифрами «3 363 432»,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«2 999 824» заменить цифрами «3 114 417»;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«3 262 010,4» заменить цифрами «3 376 619,6»;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«21 008» заменить цифрами «21 550»,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«22 255» заменить цифрами «22 797»;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«– 34 179,4» заменить цифрами «- 34 737,6»;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«34 179,4 » заменить цифрами «34 737,6».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«22 204 » заменить цифрами «26 413»;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учреждений – 20 140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Программы занятости - 2020 в общей сумме 9 594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«15 000 » заменить цифрами «95 000»;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организацию работы по выдаче разовых талонов – 650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Д.КОПЕСОВ                        И.КОБЛАНОВ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192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81"/>
        <w:gridCol w:w="777"/>
        <w:gridCol w:w="7984"/>
        <w:gridCol w:w="2781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35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3363432
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
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
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
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3114417
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3114417
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3114417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991422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94"/>
        <w:gridCol w:w="804"/>
        <w:gridCol w:w="746"/>
        <w:gridCol w:w="7244"/>
        <w:gridCol w:w="275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)</w:t>
            </w:r>
          </w:p>
        </w:tc>
      </w:tr>
      <w:tr>
        <w:trPr>
          <w:trHeight w:val="27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3 376 619,6
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210 077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190 013
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13 140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48 889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127 984
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124 284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обеспечения полноты сбора сумм от реализации разовых талонов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7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13 850
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3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6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1 906 066
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120 921</w:t>
            </w:r>
          </w:p>
        </w:tc>
      </w:tr>
      <w:tr>
        <w:trPr>
          <w:trHeight w:val="7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1 554 073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171 531
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21 832
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4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106 997
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96 928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6 319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90 609
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</w:t>
            </w:r>
          </w:p>
        </w:tc>
      </w:tr>
      <w:tr>
        <w:trPr>
          <w:trHeight w:val="7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9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168 278,8
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144 184,4
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144 184,4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103 385,4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99,4
</w:t>
            </w:r>
          </w:p>
        </w:tc>
      </w:tr>
      <w:tr>
        <w:trPr>
          <w:trHeight w:val="43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99,4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23 995
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10 486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13 509
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163 128
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110 705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37 977
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32 903
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5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12 667
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7 144
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5 523
</w:t>
            </w:r>
          </w:p>
        </w:tc>
      </w:tr>
      <w:tr>
        <w:trPr>
          <w:trHeight w:val="6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750 990,2
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13 856,2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10 140
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7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703 257
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401 259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401 259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301 998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301 998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26413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26413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9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4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33 070
</w:t>
            </w:r>
          </w:p>
        </w:tc>
      </w:tr>
      <w:tr>
        <w:trPr>
          <w:trHeight w:val="27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
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
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32 102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5148
</w:t>
            </w:r>
          </w:p>
        </w:tc>
      </w:tr>
      <w:tr>
        <w:trPr>
          <w:trHeight w:val="6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20382
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4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2253,6
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97"/>
        <w:gridCol w:w="785"/>
        <w:gridCol w:w="747"/>
        <w:gridCol w:w="7275"/>
        <w:gridCol w:w="275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21550
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21"/>
        <w:gridCol w:w="798"/>
        <w:gridCol w:w="743"/>
        <w:gridCol w:w="7262"/>
        <w:gridCol w:w="277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
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16"/>
        <w:gridCol w:w="766"/>
        <w:gridCol w:w="708"/>
        <w:gridCol w:w="7335"/>
        <w:gridCol w:w="27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финансов района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-34 737,6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21"/>
        <w:gridCol w:w="740"/>
        <w:gridCol w:w="704"/>
        <w:gridCol w:w="7338"/>
        <w:gridCol w:w="281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16"/>
        <w:gridCol w:w="747"/>
        <w:gridCol w:w="708"/>
        <w:gridCol w:w="7353"/>
        <w:gridCol w:w="28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
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821"/>
        <w:gridCol w:w="720"/>
        <w:gridCol w:w="701"/>
        <w:gridCol w:w="7360"/>
        <w:gridCol w:w="285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25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