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961e7" w14:textId="f4961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24 декабря 2010 года № 243 "О бюджете Каргалинского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Каргалинского района Актюбинской области от 20 октября 2011 года № 324. Зарегистрировано Департаментом юстиции Актюбинской области 4 ноября 2011 года № 3-6-129. Утратило силу в связи с истечением срока применения - (письмо маслихата Каргалинского района Актюбинской области от 4 мая 2012 года № 03-14/68).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применения - (письмо маслихата Каргалинского района Актюбинской области от 04.05.2012 № 03-14/68).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№ 95-IV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12 октября 2011 года № 413 "О внесении изменений и дополнений в решение областного маслихата от 13 декабря 2010 года № 333 "Об областном бюджете на 2011-2013 годы"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РЕШАЕТ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 бюджете Каргалинского района на 2011-2013 годы" от 24 декабря 2010 года № 243 (зарегистрировано в реестре Государственной регистрации нормативных правовых актов № 3-6-114, опубликовано за № 4-5 от 20 января 2011 года в районной газете "Қарғалы") следующие изменения и дополнения: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цифры "2 511 717" заменить цифрами "2 468 041,6",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цифры "376 385" заменить цифрами "334 418";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цифры "24 970" заменить цифрами "69 221";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цифры "3 660" заменить цифрами "1 376";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цифры "2 106 702" заменить цифрами "2 063 026,6";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цифры "2 567 933,7" заменить цифрами "2 524 258,3";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цифры "-73129,7" заменить цифрами "-84046,7";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цифры "73129,7" заменить цифрами "84 046,7";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цифры "16913" заменить цифрами "27 830";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цифры "17804" заменить цифрами "28 721";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5: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"2 920,5" заменить цифрами "3 248";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"2 340" заменить цифрами "2 550";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7-1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"12 136" заменить цифрами "12 436";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"3 530" заменить цифрой "0";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3: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"1 333" заменить цифрой "0";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5: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"13 000" заменить цифрами "12 015,1";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6: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"205 948" заменить цифрами "165 683";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9: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"16 000" заменить цифрами "14 600";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9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разработку проектно-сметной документации для реконструкции тепловых сетей в селе Бадамша - 2 100 тысяч тенге"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разработку проектно-сметной документации для реконструкции центральной и мини котельных села Бадамша- 900,0 тысяч тенге".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"17 804" заменить цифрами "28 721";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"1605" заменить цифрой "0";</w:t>
      </w:r>
    </w:p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Биисов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Кульманов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2011 г. № 324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2468041,6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334418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142871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платежи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взимае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совершение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значимых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выдачу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учреждениями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пени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санкции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взыскания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налагаемые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учреждениями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также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держащимся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сметы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содержащимся и финансируемыми из бюджета (сметы расходов) Национального Банка Республики Казахстан, за исключением поступлений от организаций нефтянного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нематериальных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2063026,6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вышестоящих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2063026,6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2063026,6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2524258,3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156848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выполняющие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116163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статистическая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чрезвычайным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порядок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судебная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уголовно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Правоохранительная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1230895,9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воспитание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146447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146447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сновное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1058304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1056727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26144,9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23625,9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системы электронного обучения в организациях среднего и технического профессионального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доступа организаций образования доступа к сети Интернет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145514,8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130217,8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121457,8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241410,1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в рамках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121178,1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55193,1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126358,4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11475,4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563523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532637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526637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25206,6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защита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15371,6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-84046,7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84046,7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56216,7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56216,7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2011 года № 324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бюджетных программ аульных (сельских) округов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акима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экстренных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тяжелобольных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людей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ближайшей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оказывающей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Оказание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Ащелисайский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Кос-Истекский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Кемпирсайский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Бадамша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Освеще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Ащелисайский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Кос-Истекский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Кемпирсайский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Бадамша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11406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14791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112311,0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