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f847f" w14:textId="3ef84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24 декабря 2010 года № 243 "О бюджете Каргалинского района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Каргалинского района Актюбинской области от 26 июля 2011 года № 294. Зарегистрировано Управлением юстиции Каргалинского района Актюбинской области 16 августа 2011 года № 3-6-124. Утратило силу в связи с истечением срока применения - (письмо маслихата Каргалинского района Актюбинской области от 4 мая 2012 года № 03-14/68).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применения - (письмо маслихата Каргалинского района Актюбинской области от 04.05.2012 № 03-14/68).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9,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 № 95-IV и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13 июля 2011 года № 390 "О внесении изменений и дополнений в решение областного маслихата от 13 декабря 2010 года № 333 "Об областном бюджете на 2011-2013 годы"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РЕШАЕТ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"О бюджете Каргалинского района на 2011-2013 годы" от 24 декабря 2010 года № 243 (зарегистрировано в реестре Государственной регистрации нормативных правовых актов № 3-6-114, опубликовано за № 4-5 от 20 января 2011 года в районной газете "Қарғалы")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цифры "2 519 461,7" заменить цифрами "2 511 717",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поступлениям трансфертов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"2 114 446,7" заменить цифрами "2 106 702";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цифры "2 575 678,4" заменить цифрами "2 567 933,7".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1 цифры "11 950" заменить цифрами "12 391".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3) </w:t>
      </w:r>
      <w:r>
        <w:rPr>
          <w:rFonts w:ascii="Times New Roman"/>
          <w:b w:val="false"/>
          <w:i w:val="false"/>
          <w:color w:val="000000"/>
          <w:sz w:val="28"/>
        </w:rPr>
        <w:t>в 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6 следующего содержания: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"4500 тысяч тенге - на развитие инженерно-коммуникационной инфраструктуры в рамках Программы занятости 2020"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1 цифры "10 318" заменить цифрами "9 875".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4 цифры "50 000" заменить цифрами "49 844".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6 цифры "234 019" заменить цифрами "205948".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8 цифры "135,7" заменить цифрами "120".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9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"16 000 тысяч тенге - на подготовку к отопительному сезону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2011-2012 годы".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А.Бахонов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Ж.Кульманов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июля 2011 г. № 294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Каргалинского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2511717,0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376385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169725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130562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H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алоги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65406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товары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платежи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взимаемые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совершение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юридически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значимых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или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выдачу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документов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уполномоченными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должностными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нематериальных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ансфертов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2106702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вышестоящих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2106702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2106702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2567933,7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154378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другие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выполняющие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115459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64582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статистическая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предпринимательства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чрезвычайным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порядок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безопасность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правовая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судебная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уголовно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Правоохранительная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пассажирского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1229418,9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Дошкольное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147247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147247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среднее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среднее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1058324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1056727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23847,9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23847,9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Внедрение системы электронного обучения в организациях среднего и технического профессионального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доступа организаций образования доступа к сети Интернет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циальная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помощь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143933,8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128383,8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занятости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119408,8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помощи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социальног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занятости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232603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86543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пассажир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83132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жилья государственного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инженерно-коммуникационной инфраструктуры в рамках Программы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114868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пассажирского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населенных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пассажирского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туризм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124614,4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71509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языков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71509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языков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политики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туризма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11641,4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языков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5715,4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политики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охраняемые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животного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563519,5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12651,5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ветеринарии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предпринимательства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532895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пассажирского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526895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ветеринарии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68777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68777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66827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26649,6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Поддержка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предпринимательской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защита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предпринимательства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25792,6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занятости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программы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пассажирского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15571,6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Чистое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охраняемые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животного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предпринимательства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-73129,7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профицита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73129,7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остатки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56216,7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Остатки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56216,7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56216,7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июля 2011 года № 294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бюджетных программ аульных (сельских) округов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аульных (сельских)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Оказание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Алимбетовский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Ащелисайский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Велиховский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Кос-Истекский сельских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Кемпирсайский с/округ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Бадамша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Желтауский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64248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8975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аульных (сельских) округов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Освещение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улиц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санитарии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озеленение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Алимбетовский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10703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Ащелисайский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Велиховский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8936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Кос-Истекский сельских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Кемпирсайский с/округ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12068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Бадамша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25410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Желтауский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16019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12267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14579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112236,0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