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b836" w14:textId="57cb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Алгинского района Актюбинской области от 26 декабря 2011 года № 9. Зарегистрировано Департаментом юстиции Актюбинской области 10 января 2012 года № 3-3-134. Утратило силу решением акимата Алгинского района Актюбинской области от 28 декабря 2012 года № 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акимата Алгинского района Актюбинской области от 28.12.2012 № 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статьи 17 Закона Республики Казахстан от 8 июля 2005 года № 74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"Отдел по делам обороны Алгинского района" граждан мужского пола 1995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Алгинского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проведению приписки, осуществляются за счет средств местного бюджета.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Алгинской центральной районной больнице (по согласованию) провести мероприятия по приписке.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Алгинскому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период проведения приписки организовать оповещение допризывников и призывников и обеспечить их своевременное прибытие на призывной участок государственного учреждения "Отдел по делам обороны Алгинского района".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по делам обороны Алгинского района" принять меры по обеспечению организованного проведения приписки граждан к призывному участку. О результатах приписки информировать акима района к 11 апреля 2012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заместителя акима района Агниязова. Н. и начальника государственного учреждения "Отдел по делам обороны Алгинского района" Кусмамбетова 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Алгинского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Сарсенгалиев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