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9a5" w14:textId="34a6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в решение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10 ноября 2011 года № 41. Зарегистрировано Департаментом юстиции Актюбинской области 21 ноября 2011 года № 3-3-133.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"3 586 993,8 " заменить цифрами "3 585 522,8";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"2 694 673,8" заменить цифрами "2 693 202,8";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"3 630 697" заменить цифрами "3 629 226";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"28 647" заменить цифры "26 524";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"2 417" заменить цифры "5 051";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"8 194" заменить цифры "8 192";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"10 130" заменить цифры "8 558".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"23 786" заменить цифры "23 378".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Избасова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ноября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3585522,8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