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800b" w14:textId="c32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Линовицк Карашайского сельского округа Мартукского района Актюбинской области в аул Киялы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371 и постановление акимата Актюбинской области от 14 марта 2011 года № 80. Зарегистрировано Департаментом юстиции Актюбинской области 7 апреля 2011 года № 3366.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Линовицк Карашайского сельского округа Мартукского района Актюбинской области в аул Киялы.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ЕСЕНГУЛОВ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