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8dd3e" w14:textId="298dd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Новодонцы Курмансайского сельского округа Мартукского района Актюбинской области в село Егизата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Актюбинской области от 14 марта 2011 года № 369 и постановление акимата Актюбинской области от 14 марта 2011 года № 78. Зарегистрировано Департаментом юстиции Актюбинской области 7 апреля 2011 года № 3364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заголовке и по всему тексту слова "аульного", "аул" заменены словами "сельского", "село" постановлением акимата Актюбинской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населения, предложений маслихата и акимата Мартукского района, областной ономастической комиссии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>и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село Новодонцы Курмансайского сельского округа Мартукского района Актюбинской области в село Егизата.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акимата и решения маслихата возложить на заместителя акима области Нуркатову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Е.САГИНДИКОВ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Б.УРДАБАЕВ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ЕСЕНГУЛОВ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