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b129" w14:textId="8b1b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лет, к призывному участку государственного учреждения "Отдел по делам обороны Шортандинского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21 ноября 2011 года № 6. Зарегистрировано Управлением юстиции Шортандинского района Акмолинской области 28 декабря 2011 года № 1-18-145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утвержденными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мая 2006 года № 371, в целях принятия граждан на воинский учет, определения их количества, степени годности к воинской службе, установления общеобразовательного уровня,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2012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Шортандинского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Шортандинского района                К.Рыскельдинов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Е.Бегимкулов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