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4894" w14:textId="52e4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Сандыктауского района от 27 марта 2008 года № А-3/55 "Об определении перечня должностей специалистов социального обеспечения, образования и культуры,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6 мая 2011 года № А-5/116. Зарегистрировано Управлением юстиции Сандыктауского района Акмолинской области 23 мая 2011 года № 1-16-127. Утратило силу постановлением акимата Сандыктауского района Акмолинской области 25 декабря 2013 года № А-13/407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Сандыктауского района Акмолинской области 25.12.2013 </w:t>
      </w:r>
      <w:r>
        <w:rPr>
          <w:rFonts w:ascii="Times New Roman"/>
          <w:b w:val="false"/>
          <w:i w:val="false"/>
          <w:color w:val="ff0000"/>
          <w:sz w:val="28"/>
        </w:rPr>
        <w:t>№ А-13/407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на основании решения Сандыктауского районного маслихата от 29 марта 2011 года № 25/4 «О внесении изменений и дополнений в решение маслихата от 14 марта 2008 года № 4/9 «О согласовании перечня должностей специалистов социального обеспечения, образования и культуры, работающих в аульной (сельской) местности»,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«Об определении перечня должностей специалистов социального обеспечения, образования и культуры, работающих в аульной (сельской) местности» от 27 марта 2008 года № А-3/55 (зарегистрировано в Реестре государственной регистрации нормативных правовых актов № 1-16-77, опубликовано 14 мая 2008 года в газете «Сандыктауские вести»)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специалистов социального обеспечения, образования и культуры, работающих в аульной (сельской) местности: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«руководитель: государственного учреждения, казенного предприятия, центра» слово «центра»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звукорежиссер.»;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«заведующий библиотекой».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Сандыктауского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