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8e66" w14:textId="6dd8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16 марта 2011 года № А-2/96. Зарегистрировано Управлением юстиции Жаксынского района Акмолинской области 28 марта 2011 года № 1-13-128. Утратило силу в связи с истечением срока применения - (письмо аппарата акима Жаксынского района Акмолинской области от 26 июня 2013 года № 04-596)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Жаксынского района Акмолинской области от 26.06.2013 № 04-596).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«О реализации Указа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на срочную воинскую службу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через государственное учреждение «Отдел по делам обороны Жаксынского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и утвердить состав районной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срочную воинскую службу в апреле-июне и октябре-декабре 2011 года,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Бралину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Управлении юстиции Жаксынского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И.Кабдугалиев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«Жаксынская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Акмолинской области        Д.Киноятов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Казахстан»       К.Сатыбаев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А.Журбин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А-2/96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акимата Жаксынского района Акмолинской области от 26.09.2011 </w:t>
      </w:r>
      <w:r>
        <w:rPr>
          <w:rFonts w:ascii="Times New Roman"/>
          <w:b w:val="false"/>
          <w:i w:val="false"/>
          <w:color w:val="ff0000"/>
          <w:sz w:val="28"/>
        </w:rPr>
        <w:t>№ А-8/311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5"/>
        <w:gridCol w:w="6715"/>
      </w:tblGrid>
      <w:tr>
        <w:trPr>
          <w:trHeight w:val="3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Юрьевич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«Отдел по делам обороны Жаксынского района Акмолинской области», председатель призывной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Тайтанова Жанна Егинбаевна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 акима Жаксынского района, заместитель председателя призывной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Аубакиров Ербол Советович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«Отдел внутренних дел Жаксынского района Департамента внутренних дел Акмолинской области Министерства внутренних дел Республики Казахстан» (по согласованию)</w:t>
            </w:r>
          </w:p>
        </w:tc>
      </w:tr>
      <w:tr>
        <w:trPr>
          <w:trHeight w:val="3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Абилдаева Гульжан Таргыновна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хирург государственного коммунального казенного предприятия «Жаксынская центральная районная больница» при управлении здравоохранения Акмолинской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Титова Екатерина Николаевна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 медицинская сестра государственного коммунального казенного предприятия «Жаксынская центральная районная больница» при управлении здравоохранения Акмолинской области, секретарь призывной комиссии (по согласованию)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А-2/96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срочную воинскую службу</w:t>
      </w:r>
      <w:r>
        <w:br/>
      </w:r>
      <w:r>
        <w:rPr>
          <w:rFonts w:ascii="Times New Roman"/>
          <w:b/>
          <w:i w:val="false"/>
          <w:color w:val="000000"/>
        </w:rPr>
        <w:t>
в апреле-июне и октябре-декабре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2807"/>
        <w:gridCol w:w="1348"/>
        <w:gridCol w:w="1290"/>
        <w:gridCol w:w="1329"/>
        <w:gridCol w:w="1463"/>
        <w:gridCol w:w="1310"/>
        <w:gridCol w:w="1290"/>
        <w:gridCol w:w="1387"/>
      </w:tblGrid>
      <w:tr>
        <w:trPr>
          <w:trHeight w:val="285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количество призывников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Белагаш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Жаксы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Жанакийминский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Запорожский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Ишимский с/о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Новокиенский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Терсаканский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Подгорное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Киевское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229"/>
        <w:gridCol w:w="1301"/>
        <w:gridCol w:w="1247"/>
        <w:gridCol w:w="1354"/>
        <w:gridCol w:w="1337"/>
        <w:gridCol w:w="1319"/>
        <w:gridCol w:w="1373"/>
        <w:gridCol w:w="1390"/>
        <w:gridCol w:w="1319"/>
      </w:tblGrid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количество призывников</w:t>
            </w:r>
          </w:p>
        </w:tc>
      </w:tr>
      <w:tr>
        <w:trPr>
          <w:trHeight w:val="28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06.12</w:t>
            </w:r>
          </w:p>
        </w:tc>
      </w:tr>
      <w:tr>
        <w:trPr>
          <w:trHeight w:val="28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8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8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с/о – сельский округ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