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6d717" w14:textId="976d7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2012-2014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Жаркаинского районного маслихата Акмолинской области от 13 декабря 2011 года № 4С-38/2. Зарегистрировано Управлением юстиции Жаркаинского района Акмолинской области 28 декабря 2011 года № 1-12-157. Прекращено действие по истечении срока, на который решение было принято (письмо Жаркаинского районного маслихата Акмолинской области от 1 марта 2013 года № 03-2/69)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Прекращено действие по истечении срока, на который решение было принято (письмо Жаркаинского районного маслихата Акмолинской области от 01.03.2013 № 03-2/69).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«О местном государственном управлении и самоуправлении в Республике Казахстан» от 23 января 2001 года Жаркаинский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районный бюджет на 2012-2014 годы,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2012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- 1 923 375,1 тысяча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- 234 143,0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- 5 768,9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- 20 093,0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- 1 663 370,2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- 1 917 012,9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- 4 800,0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- 4 800,0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- 32 000,0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32 000,0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-30 437,8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30 437,8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Жаркаинского районного маслихата Акмолинской области от 10.12.2012 </w:t>
      </w:r>
      <w:r>
        <w:rPr>
          <w:rFonts w:ascii="Times New Roman"/>
          <w:b w:val="false"/>
          <w:i w:val="false"/>
          <w:color w:val="000000"/>
          <w:sz w:val="28"/>
        </w:rPr>
        <w:t>№ 5С-13/2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доходы районного бюджета за счет следующих источников: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налоговых поступлений,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индивидуального подоходного налога;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социального налога;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 на имущество;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земельного налога;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налога на транспортные средства;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единого земельного налога;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акцизы;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поступлений за использование природных и других ресурсов;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сборов за ведение предпринимательской и профессиональной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государственной пошлины;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неналоговых поступлений,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доходов от аренды имущества, находящегося в коммунальной собственности;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штрафов,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поступлений от продажи основного капитала,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продажа земли;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поступлений трансфертов,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трансфертов из областного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Учесть, что в районном бюджете на 2012 год предусмотрены трансферты из областного бюджета, в том числе субвенция в сумме 1 345 636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Учесть, что в составе расходов районного бюджета на 2012 год предусмотрены целевые трансферты из республиканского бюджета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трансфертов определяется постановлением акимата Жаркаинского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Учесть, что в составе расходов районного бюджета на 2012 год предусмотрены целевые трансферты из областного бюджета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Учесть, что в районном бюджете на 2012 год предусмотрено погашение бюджетных кредитов в республиканский бюджет в сумме 3 264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6-1. Учесть, что в районном бюджете на 2012 год использованы (доиспользованы) неиспользованные (недоиспользованные) бюджетные кредиты для реализации мер социальной поддержки специалистов, выделенные из республиканского бюджета в 2011 году, за счет остатков бюджетных средств, образовавшиеся на 1 января 2012 года, в сумме 4 800,0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6-1 в соответствии с решением Жаркаинского районного маслихата Акмолинской области от 19.03.2012 </w:t>
      </w:r>
      <w:r>
        <w:rPr>
          <w:rFonts w:ascii="Times New Roman"/>
          <w:b w:val="false"/>
          <w:i w:val="false"/>
          <w:color w:val="000000"/>
          <w:sz w:val="28"/>
        </w:rPr>
        <w:t>№ 5С-3/2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 января 2012 года); в редакции решения Жаркаинского районного маслихата Акмолинской области от 02.10.2012 </w:t>
      </w:r>
      <w:r>
        <w:rPr>
          <w:rFonts w:ascii="Times New Roman"/>
          <w:b w:val="false"/>
          <w:i w:val="false"/>
          <w:color w:val="000000"/>
          <w:sz w:val="28"/>
        </w:rPr>
        <w:t>№ 5С-10/2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6-2. Учесть, что в районном бюджете на 2012 год предусмотрен возврат в областной бюджет неиспользованных бюджетных кредитов, выделенных в 2011 году для реализации мер социальной поддержки специалистов, в сумме 21 960,0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Решение дополнено пунктом 6-2 в соответствии с решением Жаркаинского районного маслихата Акмолинской области от 02.10.2012 </w:t>
      </w:r>
      <w:r>
        <w:rPr>
          <w:rFonts w:ascii="Times New Roman"/>
          <w:b w:val="false"/>
          <w:i w:val="false"/>
          <w:color w:val="000000"/>
          <w:sz w:val="28"/>
        </w:rPr>
        <w:t xml:space="preserve">№ 5С-10/2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Утвердить резерв местного исполнительного органа района на 2012 год в сумме 3 500,0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в редакции решения Жаркаинского районного маслихата Акмолинской области от 02.11.2012 </w:t>
      </w:r>
      <w:r>
        <w:rPr>
          <w:rFonts w:ascii="Times New Roman"/>
          <w:b w:val="false"/>
          <w:i w:val="false"/>
          <w:color w:val="000000"/>
          <w:sz w:val="28"/>
        </w:rPr>
        <w:t>№ 5С-11/2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7-1. Учесть, что в районном бюджете на 2012 год в установленном законодательством порядке использованы свободные остатки бюджетных средств, образовавшиеся на 1 января 2012 года, в сумме 8 457,8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Решение дополнено пунктом 7-1 в соответствии с решением Жаркаинского районного маслихата Акмолинской области от 19.03.2012 </w:t>
      </w:r>
      <w:r>
        <w:rPr>
          <w:rFonts w:ascii="Times New Roman"/>
          <w:b w:val="false"/>
          <w:i w:val="false"/>
          <w:color w:val="000000"/>
          <w:sz w:val="28"/>
        </w:rPr>
        <w:t>№ 5С-3/2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 января 2012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7-2. Учесть, что в расходах районного бюджета предусмотрен возврат в областной бюджет целевых трансфертов, неиспользованных (недоиспользованных) в 2011 году в сумме 14 062,3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Решение дополнено пунктом 7-2 в соответствии с решением Жаркаинского районного маслихата Акмолинской области от 19.03.2012 </w:t>
      </w:r>
      <w:r>
        <w:rPr>
          <w:rFonts w:ascii="Times New Roman"/>
          <w:b w:val="false"/>
          <w:i w:val="false"/>
          <w:color w:val="000000"/>
          <w:sz w:val="28"/>
        </w:rPr>
        <w:t>№ 5С-3/2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 января 2012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7-3. Учесть, что в районном бюджете на 2012 год использованы (доиспользованы) неиспользованные (недоиспользованные) суммы целевых трансфертов, выделенных из республиканского и областного бюджетов в 2011 году, за счет остатков бюджетных средств, образовавшихся на 1 января 2012 года, в сумме 3 117,7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Решение дополнено пунктом 7-3 в соответствии с решением Жаркаинского районного маслихата Акмолинской области от 19.03.2012 </w:t>
      </w:r>
      <w:r>
        <w:rPr>
          <w:rFonts w:ascii="Times New Roman"/>
          <w:b w:val="false"/>
          <w:i w:val="false"/>
          <w:color w:val="000000"/>
          <w:sz w:val="28"/>
        </w:rPr>
        <w:t>№ 5С-3/2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 января 2012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Установить специалистам образования, социального обеспечения, культуры, работающим в аульной (сельской) местности, повышенные на двадцать пять процентов должностные оклады и тарифные ставки, по сравнению с окладами и ставками специалистов, этими видами деятельности в городских условиях, согласно перечню, согласованному с районным маслихатом.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Утвердить перечень районных бюджетных программ, не подлежащих секвестру в процессе исполнения районного бюджета на 2012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Утвердить бюджетные программы города районного значения, поселка, аула (села), аульного (сельского) округа на 2012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Настоящее решение вступает в силу со дня государственной регистрации в Департаменте юстиции Акмолинской области и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 Б.Аубакиров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 Б.Швачкин</w:t>
      </w:r>
    </w:p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Жаркаинского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декабря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4С-38/2 </w:t>
      </w:r>
    </w:p>
    <w:bookmarkEnd w:id="1"/>
    <w:bookmarkStart w:name="z3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на 2012 год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в редакции решения Жаркаинского районного маслихата Акмолинской области от 10.12.2012 </w:t>
      </w:r>
      <w:r>
        <w:rPr>
          <w:rFonts w:ascii="Times New Roman"/>
          <w:b w:val="false"/>
          <w:i w:val="false"/>
          <w:color w:val="ff0000"/>
          <w:sz w:val="28"/>
        </w:rPr>
        <w:t>№ 5С-13/2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0"/>
        <w:gridCol w:w="791"/>
        <w:gridCol w:w="871"/>
        <w:gridCol w:w="8401"/>
        <w:gridCol w:w="2227"/>
      </w:tblGrid>
      <w:tr>
        <w:trPr>
          <w:trHeight w:val="40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</w:tc>
      </w:tr>
      <w:tr>
        <w:trPr>
          <w:trHeight w:val="39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I.Доходы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1 923 375,1</w:t>
            </w:r>
          </w:p>
        </w:tc>
      </w:tr>
      <w:tr>
        <w:trPr>
          <w:trHeight w:val="27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234 143,0</w:t>
            </w:r>
          </w:p>
        </w:tc>
      </w:tr>
      <w:tr>
        <w:trPr>
          <w:trHeight w:val="30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15 082,0</w:t>
            </w:r>
          </w:p>
        </w:tc>
      </w:tr>
      <w:tr>
        <w:trPr>
          <w:trHeight w:val="27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15 082,0</w:t>
            </w:r>
          </w:p>
        </w:tc>
      </w:tr>
      <w:tr>
        <w:trPr>
          <w:trHeight w:val="34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124 696,0</w:t>
            </w:r>
          </w:p>
        </w:tc>
      </w:tr>
      <w:tr>
        <w:trPr>
          <w:trHeight w:val="28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124 696,0</w:t>
            </w:r>
          </w:p>
        </w:tc>
      </w:tr>
      <w:tr>
        <w:trPr>
          <w:trHeight w:val="28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79 699,0</w:t>
            </w:r>
          </w:p>
        </w:tc>
      </w:tr>
      <w:tr>
        <w:trPr>
          <w:trHeight w:val="27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41 522,0</w:t>
            </w:r>
          </w:p>
        </w:tc>
      </w:tr>
      <w:tr>
        <w:trPr>
          <w:trHeight w:val="25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6 923,0</w:t>
            </w:r>
          </w:p>
        </w:tc>
      </w:tr>
      <w:tr>
        <w:trPr>
          <w:trHeight w:val="25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20 354,0</w:t>
            </w:r>
          </w:p>
        </w:tc>
      </w:tr>
      <w:tr>
        <w:trPr>
          <w:trHeight w:val="25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10 900,0</w:t>
            </w:r>
          </w:p>
        </w:tc>
      </w:tr>
      <w:tr>
        <w:trPr>
          <w:trHeight w:val="55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12 886,0</w:t>
            </w:r>
          </w:p>
        </w:tc>
      </w:tr>
      <w:tr>
        <w:trPr>
          <w:trHeight w:val="31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2 245,0</w:t>
            </w:r>
          </w:p>
        </w:tc>
      </w:tr>
      <w:tr>
        <w:trPr>
          <w:trHeight w:val="61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ресурсов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6 800,0</w:t>
            </w:r>
          </w:p>
        </w:tc>
      </w:tr>
      <w:tr>
        <w:trPr>
          <w:trHeight w:val="57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3 841,0</w:t>
            </w:r>
          </w:p>
        </w:tc>
      </w:tr>
      <w:tr>
        <w:trPr>
          <w:trHeight w:val="120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 действий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выдачу документов уполномоченными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государственными органами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должностными лицами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1 780,0</w:t>
            </w:r>
          </w:p>
        </w:tc>
      </w:tr>
      <w:tr>
        <w:trPr>
          <w:trHeight w:val="25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1 780,0</w:t>
            </w:r>
          </w:p>
        </w:tc>
      </w:tr>
      <w:tr>
        <w:trPr>
          <w:trHeight w:val="3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5 768,9</w:t>
            </w:r>
          </w:p>
        </w:tc>
      </w:tr>
      <w:tr>
        <w:trPr>
          <w:trHeight w:val="30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3 156,9</w:t>
            </w:r>
          </w:p>
        </w:tc>
      </w:tr>
      <w:tr>
        <w:trPr>
          <w:trHeight w:val="49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собственности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3 152,0</w:t>
            </w:r>
          </w:p>
        </w:tc>
      </w:tr>
      <w:tr>
        <w:trPr>
          <w:trHeight w:val="52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4,9</w:t>
            </w:r>
          </w:p>
        </w:tc>
      </w:tr>
      <w:tr>
        <w:trPr>
          <w:trHeight w:val="150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бюджета, а также содержащимися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бюджета (сметы расходов)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 Республики Казахстан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1 338,0</w:t>
            </w:r>
          </w:p>
        </w:tc>
      </w:tr>
      <w:tr>
        <w:trPr>
          <w:trHeight w:val="163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бюджета, а также содержащимися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бюджета (сметы расходов)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 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исключением поступлений от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нефтяного сектора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1 338,0</w:t>
            </w:r>
          </w:p>
        </w:tc>
      </w:tr>
      <w:tr>
        <w:trPr>
          <w:trHeight w:val="25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1 274,0</w:t>
            </w:r>
          </w:p>
        </w:tc>
      </w:tr>
      <w:tr>
        <w:trPr>
          <w:trHeight w:val="25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1 274,0</w:t>
            </w:r>
          </w:p>
        </w:tc>
      </w:tr>
      <w:tr>
        <w:trPr>
          <w:trHeight w:val="31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20 093,0</w:t>
            </w:r>
          </w:p>
        </w:tc>
      </w:tr>
      <w:tr>
        <w:trPr>
          <w:trHeight w:val="52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164,0</w:t>
            </w:r>
          </w:p>
        </w:tc>
      </w:tr>
      <w:tr>
        <w:trPr>
          <w:trHeight w:val="52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164,0</w:t>
            </w:r>
          </w:p>
        </w:tc>
      </w:tr>
      <w:tr>
        <w:trPr>
          <w:trHeight w:val="31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19 929,0</w:t>
            </w:r>
          </w:p>
        </w:tc>
      </w:tr>
      <w:tr>
        <w:trPr>
          <w:trHeight w:val="27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19 929,0</w:t>
            </w:r>
          </w:p>
        </w:tc>
      </w:tr>
      <w:tr>
        <w:trPr>
          <w:trHeight w:val="34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1 663 370,2</w:t>
            </w:r>
          </w:p>
        </w:tc>
      </w:tr>
      <w:tr>
        <w:trPr>
          <w:trHeight w:val="67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1 663 370,2</w:t>
            </w:r>
          </w:p>
        </w:tc>
      </w:tr>
      <w:tr>
        <w:trPr>
          <w:trHeight w:val="31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1 663 370,2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8"/>
        <w:gridCol w:w="770"/>
        <w:gridCol w:w="889"/>
        <w:gridCol w:w="8378"/>
        <w:gridCol w:w="2255"/>
      </w:tblGrid>
      <w:tr>
        <w:trPr>
          <w:trHeight w:val="3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</w:tc>
      </w:tr>
      <w:tr>
        <w:trPr>
          <w:trHeight w:val="3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1 917 012,9</w:t>
            </w:r>
          </w:p>
        </w:tc>
      </w:tr>
      <w:tr>
        <w:trPr>
          <w:trHeight w:val="25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214 945,4</w:t>
            </w:r>
          </w:p>
        </w:tc>
      </w:tr>
      <w:tr>
        <w:trPr>
          <w:trHeight w:val="57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12 275,0</w:t>
            </w:r>
          </w:p>
        </w:tc>
      </w:tr>
      <w:tr>
        <w:trPr>
          <w:trHeight w:val="51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12 275,0</w:t>
            </w:r>
          </w:p>
        </w:tc>
      </w:tr>
      <w:tr>
        <w:trPr>
          <w:trHeight w:val="45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51 211,0</w:t>
            </w:r>
          </w:p>
        </w:tc>
      </w:tr>
      <w:tr>
        <w:trPr>
          <w:trHeight w:val="55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48 291,0</w:t>
            </w:r>
          </w:p>
        </w:tc>
      </w:tr>
      <w:tr>
        <w:trPr>
          <w:trHeight w:val="40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2 920,0</w:t>
            </w:r>
          </w:p>
        </w:tc>
      </w:tr>
      <w:tr>
        <w:trPr>
          <w:trHeight w:val="81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127 622,0</w:t>
            </w:r>
          </w:p>
        </w:tc>
      </w:tr>
      <w:tr>
        <w:trPr>
          <w:trHeight w:val="85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127 568,0</w:t>
            </w:r>
          </w:p>
        </w:tc>
      </w:tr>
      <w:tr>
        <w:trPr>
          <w:trHeight w:val="3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54,0</w:t>
            </w:r>
          </w:p>
        </w:tc>
      </w:tr>
      <w:tr>
        <w:trPr>
          <w:trHeight w:val="49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23 837,4</w:t>
            </w:r>
          </w:p>
        </w:tc>
      </w:tr>
      <w:tr>
        <w:trPr>
          <w:trHeight w:val="139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формирования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планирования, исполнения бюджета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коммунальной собственностью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22 812,0</w:t>
            </w:r>
          </w:p>
        </w:tc>
      </w:tr>
      <w:tr>
        <w:trPr>
          <w:trHeight w:val="31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69,0</w:t>
            </w:r>
          </w:p>
        </w:tc>
      </w:tr>
      <w:tr>
        <w:trPr>
          <w:trHeight w:val="37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налогообложения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134,0</w:t>
            </w:r>
          </w:p>
        </w:tc>
      </w:tr>
      <w:tr>
        <w:trPr>
          <w:trHeight w:val="91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талонов и обеспечение полноты сбора сумм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реализации разовых талонов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447,0</w:t>
            </w:r>
          </w:p>
        </w:tc>
      </w:tr>
      <w:tr>
        <w:trPr>
          <w:trHeight w:val="79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имуществом, постприватизационная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и регулирование споров,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связанных с этим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119,8</w:t>
            </w:r>
          </w:p>
        </w:tc>
      </w:tr>
      <w:tr>
        <w:trPr>
          <w:trHeight w:val="61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поступившего в коммунальную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81,6</w:t>
            </w:r>
          </w:p>
        </w:tc>
      </w:tr>
      <w:tr>
        <w:trPr>
          <w:trHeight w:val="34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174,0</w:t>
            </w:r>
          </w:p>
        </w:tc>
      </w:tr>
      <w:tr>
        <w:trPr>
          <w:trHeight w:val="25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1 953,0</w:t>
            </w:r>
          </w:p>
        </w:tc>
      </w:tr>
      <w:tr>
        <w:trPr>
          <w:trHeight w:val="37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1 953,0</w:t>
            </w:r>
          </w:p>
        </w:tc>
      </w:tr>
      <w:tr>
        <w:trPr>
          <w:trHeight w:val="6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воинской обязанности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1 753,0</w:t>
            </w:r>
          </w:p>
        </w:tc>
      </w:tr>
      <w:tr>
        <w:trPr>
          <w:trHeight w:val="60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ситуаций масштаба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58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1 550,0</w:t>
            </w:r>
          </w:p>
        </w:tc>
      </w:tr>
      <w:tr>
        <w:trPr>
          <w:trHeight w:val="90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1 550,0</w:t>
            </w:r>
          </w:p>
        </w:tc>
      </w:tr>
      <w:tr>
        <w:trPr>
          <w:trHeight w:val="52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1 550,0</w:t>
            </w:r>
          </w:p>
        </w:tc>
      </w:tr>
      <w:tr>
        <w:trPr>
          <w:trHeight w:val="34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1 163 391,2</w:t>
            </w:r>
          </w:p>
        </w:tc>
      </w:tr>
      <w:tr>
        <w:trPr>
          <w:trHeight w:val="55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1 163 391,2</w:t>
            </w:r>
          </w:p>
        </w:tc>
      </w:tr>
      <w:tr>
        <w:trPr>
          <w:trHeight w:val="6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13 552,0</w:t>
            </w:r>
          </w:p>
        </w:tc>
      </w:tr>
      <w:tr>
        <w:trPr>
          <w:trHeight w:val="40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</w:tc>
      </w:tr>
      <w:tr>
        <w:trPr>
          <w:trHeight w:val="37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916 628,2</w:t>
            </w:r>
          </w:p>
        </w:tc>
      </w:tr>
      <w:tr>
        <w:trPr>
          <w:trHeight w:val="106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8 096,0</w:t>
            </w:r>
          </w:p>
        </w:tc>
      </w:tr>
      <w:tr>
        <w:trPr>
          <w:trHeight w:val="36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20 433,0</w:t>
            </w:r>
          </w:p>
        </w:tc>
      </w:tr>
      <w:tr>
        <w:trPr>
          <w:trHeight w:val="43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167 122,0</w:t>
            </w:r>
          </w:p>
        </w:tc>
      </w:tr>
      <w:tr>
        <w:trPr>
          <w:trHeight w:val="129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8 170,0</w:t>
            </w:r>
          </w:p>
        </w:tc>
      </w:tr>
      <w:tr>
        <w:trPr>
          <w:trHeight w:val="208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детских садов, мини-центров, школ-интернатов: общего типа, специальных (коррекционных), специализированных для одаренных детей, организаций образования для детей-сирот и детей, оставшихся без попечения родителей, центров адаптации несовершеннолетних за счет трансфертов из республиканского бюджета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122,0</w:t>
            </w:r>
          </w:p>
        </w:tc>
      </w:tr>
      <w:tr>
        <w:trPr>
          <w:trHeight w:val="6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17 774,0</w:t>
            </w:r>
          </w:p>
        </w:tc>
      </w:tr>
      <w:tr>
        <w:trPr>
          <w:trHeight w:val="21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организаций начального, основного среднего, общего среднего образования: школы, школы-интернаты: (общего типа, специальных (коррекционных), специализированных для одаренных детей; организаций для детей-сирот и детей, оставшихся без попечения родителей) за счет трансфертов из республиканского бюджета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11 048,0</w:t>
            </w:r>
          </w:p>
        </w:tc>
      </w:tr>
      <w:tr>
        <w:trPr>
          <w:trHeight w:val="61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426,0</w:t>
            </w:r>
          </w:p>
        </w:tc>
      </w:tr>
      <w:tr>
        <w:trPr>
          <w:trHeight w:val="36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74 850,0</w:t>
            </w:r>
          </w:p>
        </w:tc>
      </w:tr>
      <w:tr>
        <w:trPr>
          <w:trHeight w:val="79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74 850,0</w:t>
            </w:r>
          </w:p>
        </w:tc>
      </w:tr>
      <w:tr>
        <w:trPr>
          <w:trHeight w:val="103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16 894,0</w:t>
            </w:r>
          </w:p>
        </w:tc>
      </w:tr>
      <w:tr>
        <w:trPr>
          <w:trHeight w:val="40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20 650,4</w:t>
            </w:r>
          </w:p>
        </w:tc>
      </w:tr>
      <w:tr>
        <w:trPr>
          <w:trHeight w:val="132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3 154,3</w:t>
            </w:r>
          </w:p>
        </w:tc>
      </w:tr>
      <w:tr>
        <w:trPr>
          <w:trHeight w:val="30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1 860,0</w:t>
            </w:r>
          </w:p>
        </w:tc>
      </w:tr>
      <w:tr>
        <w:trPr>
          <w:trHeight w:val="37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782,0</w:t>
            </w:r>
          </w:p>
        </w:tc>
      </w:tr>
      <w:tr>
        <w:trPr>
          <w:trHeight w:val="6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7 967,5</w:t>
            </w:r>
          </w:p>
        </w:tc>
      </w:tr>
      <w:tr>
        <w:trPr>
          <w:trHeight w:val="6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184,7</w:t>
            </w:r>
          </w:p>
        </w:tc>
      </w:tr>
      <w:tr>
        <w:trPr>
          <w:trHeight w:val="49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299,0</w:t>
            </w:r>
          </w:p>
        </w:tc>
      </w:tr>
      <w:tr>
        <w:trPr>
          <w:trHeight w:val="34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</w:p>
        </w:tc>
      </w:tr>
      <w:tr>
        <w:trPr>
          <w:trHeight w:val="49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7 099,1</w:t>
            </w:r>
          </w:p>
        </w:tc>
      </w:tr>
      <w:tr>
        <w:trPr>
          <w:trHeight w:val="3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5 509,0</w:t>
            </w:r>
          </w:p>
        </w:tc>
      </w:tr>
      <w:tr>
        <w:trPr>
          <w:trHeight w:val="136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1 288,0</w:t>
            </w:r>
          </w:p>
        </w:tc>
      </w:tr>
      <w:tr>
        <w:trPr>
          <w:trHeight w:val="55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9 103,0</w:t>
            </w:r>
          </w:p>
        </w:tc>
      </w:tr>
      <w:tr>
        <w:trPr>
          <w:trHeight w:val="3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276 189,5</w:t>
            </w:r>
          </w:p>
        </w:tc>
      </w:tr>
      <w:tr>
        <w:trPr>
          <w:trHeight w:val="85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11 457,0</w:t>
            </w:r>
          </w:p>
        </w:tc>
      </w:tr>
      <w:tr>
        <w:trPr>
          <w:trHeight w:val="30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5 835,0</w:t>
            </w:r>
          </w:p>
        </w:tc>
      </w:tr>
      <w:tr>
        <w:trPr>
          <w:trHeight w:val="52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956,0</w:t>
            </w:r>
          </w:p>
        </w:tc>
      </w:tr>
      <w:tr>
        <w:trPr>
          <w:trHeight w:val="3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4 666,0</w:t>
            </w:r>
          </w:p>
        </w:tc>
      </w:tr>
      <w:tr>
        <w:trPr>
          <w:trHeight w:val="60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16 602,0</w:t>
            </w:r>
          </w:p>
        </w:tc>
      </w:tr>
      <w:tr>
        <w:trPr>
          <w:trHeight w:val="60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16 602,0</w:t>
            </w:r>
          </w:p>
        </w:tc>
      </w:tr>
      <w:tr>
        <w:trPr>
          <w:trHeight w:val="84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53 919,3</w:t>
            </w:r>
          </w:p>
        </w:tc>
      </w:tr>
      <w:tr>
        <w:trPr>
          <w:trHeight w:val="54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4 466,0</w:t>
            </w:r>
          </w:p>
        </w:tc>
      </w:tr>
      <w:tr>
        <w:trPr>
          <w:trHeight w:val="54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бесперебойного теплоснабжения малых городов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24 840,2</w:t>
            </w:r>
          </w:p>
        </w:tc>
      </w:tr>
      <w:tr>
        <w:trPr>
          <w:trHeight w:val="49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15 460,1</w:t>
            </w:r>
          </w:p>
        </w:tc>
      </w:tr>
      <w:tr>
        <w:trPr>
          <w:trHeight w:val="31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2 493,0</w:t>
            </w:r>
          </w:p>
        </w:tc>
      </w:tr>
      <w:tr>
        <w:trPr>
          <w:trHeight w:val="36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4 392,0</w:t>
            </w:r>
          </w:p>
        </w:tc>
      </w:tr>
      <w:tr>
        <w:trPr>
          <w:trHeight w:val="87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2 268,0</w:t>
            </w:r>
          </w:p>
        </w:tc>
      </w:tr>
      <w:tr>
        <w:trPr>
          <w:trHeight w:val="54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194 211,2</w:t>
            </w:r>
          </w:p>
        </w:tc>
      </w:tr>
      <w:tr>
        <w:trPr>
          <w:trHeight w:val="76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35 800,0</w:t>
            </w:r>
          </w:p>
        </w:tc>
      </w:tr>
      <w:tr>
        <w:trPr>
          <w:trHeight w:val="82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30 467,2</w:t>
            </w:r>
          </w:p>
        </w:tc>
      </w:tr>
      <w:tr>
        <w:trPr>
          <w:trHeight w:val="48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127 944,0</w:t>
            </w:r>
          </w:p>
        </w:tc>
      </w:tr>
      <w:tr>
        <w:trPr>
          <w:trHeight w:val="49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91 376,6</w:t>
            </w:r>
          </w:p>
        </w:tc>
      </w:tr>
      <w:tr>
        <w:trPr>
          <w:trHeight w:val="49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56 941,1</w:t>
            </w:r>
          </w:p>
        </w:tc>
      </w:tr>
      <w:tr>
        <w:trPr>
          <w:trHeight w:val="49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5 392,0</w:t>
            </w:r>
          </w:p>
        </w:tc>
      </w:tr>
      <w:tr>
        <w:trPr>
          <w:trHeight w:val="30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30 340,0</w:t>
            </w:r>
          </w:p>
        </w:tc>
      </w:tr>
      <w:tr>
        <w:trPr>
          <w:trHeight w:val="30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17 074,0</w:t>
            </w:r>
          </w:p>
        </w:tc>
      </w:tr>
      <w:tr>
        <w:trPr>
          <w:trHeight w:val="51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2 995,0</w:t>
            </w:r>
          </w:p>
        </w:tc>
      </w:tr>
      <w:tr>
        <w:trPr>
          <w:trHeight w:val="57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1 140,1</w:t>
            </w:r>
          </w:p>
        </w:tc>
      </w:tr>
      <w:tr>
        <w:trPr>
          <w:trHeight w:val="52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19 471,0</w:t>
            </w:r>
          </w:p>
        </w:tc>
      </w:tr>
      <w:tr>
        <w:trPr>
          <w:trHeight w:val="111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4 609,0</w:t>
            </w:r>
          </w:p>
        </w:tc>
      </w:tr>
      <w:tr>
        <w:trPr>
          <w:trHeight w:val="55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7 403,0</w:t>
            </w:r>
          </w:p>
        </w:tc>
      </w:tr>
      <w:tr>
        <w:trPr>
          <w:trHeight w:val="55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1 721,0</w:t>
            </w:r>
          </w:p>
        </w:tc>
      </w:tr>
      <w:tr>
        <w:trPr>
          <w:trHeight w:val="6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5 488,0</w:t>
            </w:r>
          </w:p>
        </w:tc>
      </w:tr>
      <w:tr>
        <w:trPr>
          <w:trHeight w:val="39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52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14 504,0</w:t>
            </w:r>
          </w:p>
        </w:tc>
      </w:tr>
      <w:tr>
        <w:trPr>
          <w:trHeight w:val="49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5 831,0</w:t>
            </w:r>
          </w:p>
        </w:tc>
      </w:tr>
      <w:tr>
        <w:trPr>
          <w:trHeight w:val="49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3 659,0</w:t>
            </w:r>
          </w:p>
        </w:tc>
      </w:tr>
      <w:tr>
        <w:trPr>
          <w:trHeight w:val="105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5 014,0</w:t>
            </w:r>
          </w:p>
        </w:tc>
      </w:tr>
      <w:tr>
        <w:trPr>
          <w:trHeight w:val="52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460,5</w:t>
            </w:r>
          </w:p>
        </w:tc>
      </w:tr>
      <w:tr>
        <w:trPr>
          <w:trHeight w:val="37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460,5</w:t>
            </w:r>
          </w:p>
        </w:tc>
      </w:tr>
      <w:tr>
        <w:trPr>
          <w:trHeight w:val="114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39 372,0</w:t>
            </w:r>
          </w:p>
        </w:tc>
      </w:tr>
      <w:tr>
        <w:trPr>
          <w:trHeight w:val="55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2 419,0</w:t>
            </w:r>
          </w:p>
        </w:tc>
      </w:tr>
      <w:tr>
        <w:trPr>
          <w:trHeight w:val="64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2 419,0</w:t>
            </w:r>
          </w:p>
        </w:tc>
      </w:tr>
      <w:tr>
        <w:trPr>
          <w:trHeight w:val="52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17 858,0</w:t>
            </w:r>
          </w:p>
        </w:tc>
      </w:tr>
      <w:tr>
        <w:trPr>
          <w:trHeight w:val="52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8 069,0</w:t>
            </w:r>
          </w:p>
        </w:tc>
      </w:tr>
      <w:tr>
        <w:trPr>
          <w:trHeight w:val="52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865,0</w:t>
            </w:r>
          </w:p>
        </w:tc>
      </w:tr>
      <w:tr>
        <w:trPr>
          <w:trHeight w:val="58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1 021,0</w:t>
            </w:r>
          </w:p>
        </w:tc>
      </w:tr>
      <w:tr>
        <w:trPr>
          <w:trHeight w:val="52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682,0</w:t>
            </w:r>
          </w:p>
        </w:tc>
      </w:tr>
      <w:tr>
        <w:trPr>
          <w:trHeight w:val="39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7 221,0</w:t>
            </w:r>
          </w:p>
        </w:tc>
      </w:tr>
      <w:tr>
        <w:trPr>
          <w:trHeight w:val="6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19 095,0</w:t>
            </w:r>
          </w:p>
        </w:tc>
      </w:tr>
      <w:tr>
        <w:trPr>
          <w:trHeight w:val="88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16 835,0</w:t>
            </w:r>
          </w:p>
        </w:tc>
      </w:tr>
      <w:tr>
        <w:trPr>
          <w:trHeight w:val="40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55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2 110,0</w:t>
            </w:r>
          </w:p>
        </w:tc>
      </w:tr>
      <w:tr>
        <w:trPr>
          <w:trHeight w:val="64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15 149,0</w:t>
            </w:r>
          </w:p>
        </w:tc>
      </w:tr>
      <w:tr>
        <w:trPr>
          <w:trHeight w:val="61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6 563,0</w:t>
            </w:r>
          </w:p>
        </w:tc>
      </w:tr>
      <w:tr>
        <w:trPr>
          <w:trHeight w:val="54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6 563,0</w:t>
            </w:r>
          </w:p>
        </w:tc>
      </w:tr>
      <w:tr>
        <w:trPr>
          <w:trHeight w:val="57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8 586,0</w:t>
            </w:r>
          </w:p>
        </w:tc>
      </w:tr>
      <w:tr>
        <w:trPr>
          <w:trHeight w:val="85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5 406,0</w:t>
            </w:r>
          </w:p>
        </w:tc>
      </w:tr>
      <w:tr>
        <w:trPr>
          <w:trHeight w:val="60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3 180,0</w:t>
            </w:r>
          </w:p>
        </w:tc>
      </w:tr>
      <w:tr>
        <w:trPr>
          <w:trHeight w:val="36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8 370,0</w:t>
            </w:r>
          </w:p>
        </w:tc>
      </w:tr>
      <w:tr>
        <w:trPr>
          <w:trHeight w:val="75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4 702,0</w:t>
            </w:r>
          </w:p>
        </w:tc>
      </w:tr>
      <w:tr>
        <w:trPr>
          <w:trHeight w:val="85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4 702,0</w:t>
            </w:r>
          </w:p>
        </w:tc>
      </w:tr>
      <w:tr>
        <w:trPr>
          <w:trHeight w:val="87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3 668,0</w:t>
            </w:r>
          </w:p>
        </w:tc>
      </w:tr>
      <w:tr>
        <w:trPr>
          <w:trHeight w:val="37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3 668,0</w:t>
            </w:r>
          </w:p>
        </w:tc>
      </w:tr>
      <w:tr>
        <w:trPr>
          <w:trHeight w:val="25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15 799,0</w:t>
            </w:r>
          </w:p>
        </w:tc>
      </w:tr>
      <w:tr>
        <w:trPr>
          <w:trHeight w:val="79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1 168,0</w:t>
            </w:r>
          </w:p>
        </w:tc>
      </w:tr>
      <w:tr>
        <w:trPr>
          <w:trHeight w:val="106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 за счет целевых трансфертов из республиканского бюджета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1 168,0</w:t>
            </w:r>
          </w:p>
        </w:tc>
      </w:tr>
      <w:tr>
        <w:trPr>
          <w:trHeight w:val="99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7 481,0</w:t>
            </w:r>
          </w:p>
        </w:tc>
      </w:tr>
      <w:tr>
        <w:trPr>
          <w:trHeight w:val="112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7 261,0</w:t>
            </w:r>
          </w:p>
        </w:tc>
      </w:tr>
      <w:tr>
        <w:trPr>
          <w:trHeight w:val="34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220,0</w:t>
            </w:r>
          </w:p>
        </w:tc>
      </w:tr>
      <w:tr>
        <w:trPr>
          <w:trHeight w:val="49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3 500,0</w:t>
            </w:r>
          </w:p>
        </w:tc>
      </w:tr>
      <w:tr>
        <w:trPr>
          <w:trHeight w:val="58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3 500,0</w:t>
            </w:r>
          </w:p>
        </w:tc>
      </w:tr>
      <w:tr>
        <w:trPr>
          <w:trHeight w:val="6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3 650,0</w:t>
            </w:r>
          </w:p>
        </w:tc>
      </w:tr>
      <w:tr>
        <w:trPr>
          <w:trHeight w:val="81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3 510,0</w:t>
            </w:r>
          </w:p>
        </w:tc>
      </w:tr>
      <w:tr>
        <w:trPr>
          <w:trHeight w:val="28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140,0</w:t>
            </w:r>
          </w:p>
        </w:tc>
      </w:tr>
      <w:tr>
        <w:trPr>
          <w:trHeight w:val="30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4,9</w:t>
            </w:r>
          </w:p>
        </w:tc>
      </w:tr>
      <w:tr>
        <w:trPr>
          <w:trHeight w:val="52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4,9</w:t>
            </w:r>
          </w:p>
        </w:tc>
      </w:tr>
      <w:tr>
        <w:trPr>
          <w:trHeight w:val="79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4,9</w:t>
            </w:r>
          </w:p>
        </w:tc>
      </w:tr>
      <w:tr>
        <w:trPr>
          <w:trHeight w:val="30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14 062,3</w:t>
            </w:r>
          </w:p>
        </w:tc>
      </w:tr>
      <w:tr>
        <w:trPr>
          <w:trHeight w:val="54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14 062,3</w:t>
            </w:r>
          </w:p>
        </w:tc>
      </w:tr>
      <w:tr>
        <w:trPr>
          <w:trHeight w:val="58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14 062,3</w:t>
            </w:r>
          </w:p>
        </w:tc>
      </w:tr>
      <w:tr>
        <w:trPr>
          <w:trHeight w:val="31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4 800,0</w:t>
            </w:r>
          </w:p>
        </w:tc>
      </w:tr>
      <w:tr>
        <w:trPr>
          <w:trHeight w:val="31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4 800,0</w:t>
            </w:r>
          </w:p>
        </w:tc>
      </w:tr>
      <w:tr>
        <w:trPr>
          <w:trHeight w:val="115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4 800,0</w:t>
            </w:r>
          </w:p>
        </w:tc>
      </w:tr>
      <w:tr>
        <w:trPr>
          <w:trHeight w:val="60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4 800,0</w:t>
            </w:r>
          </w:p>
        </w:tc>
      </w:tr>
      <w:tr>
        <w:trPr>
          <w:trHeight w:val="60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 специалистов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4 800,0</w:t>
            </w:r>
          </w:p>
        </w:tc>
      </w:tr>
      <w:tr>
        <w:trPr>
          <w:trHeight w:val="49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2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активами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32 000,0</w:t>
            </w:r>
          </w:p>
        </w:tc>
      </w:tr>
      <w:tr>
        <w:trPr>
          <w:trHeight w:val="39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32 000,0</w:t>
            </w:r>
          </w:p>
        </w:tc>
      </w:tr>
      <w:tr>
        <w:trPr>
          <w:trHeight w:val="30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32 000,0</w:t>
            </w:r>
          </w:p>
        </w:tc>
      </w:tr>
      <w:tr>
        <w:trPr>
          <w:trHeight w:val="81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32 000,0</w:t>
            </w:r>
          </w:p>
        </w:tc>
      </w:tr>
      <w:tr>
        <w:trPr>
          <w:trHeight w:val="54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 юридических лиц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32 000,0</w:t>
            </w:r>
          </w:p>
        </w:tc>
      </w:tr>
      <w:tr>
        <w:trPr>
          <w:trHeight w:val="37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-30 437,8</w:t>
            </w:r>
          </w:p>
        </w:tc>
      </w:tr>
      <w:tr>
        <w:trPr>
          <w:trHeight w:val="6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профицита) бюджета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30 437,8</w:t>
            </w:r>
          </w:p>
        </w:tc>
      </w:tr>
      <w:tr>
        <w:trPr>
          <w:trHeight w:val="30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21 960,0</w:t>
            </w:r>
          </w:p>
        </w:tc>
      </w:tr>
      <w:tr>
        <w:trPr>
          <w:trHeight w:val="55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21 960,0</w:t>
            </w:r>
          </w:p>
        </w:tc>
      </w:tr>
      <w:tr>
        <w:trPr>
          <w:trHeight w:val="55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кредитов, выданных из местного бюджета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21 960,0</w:t>
            </w:r>
          </w:p>
        </w:tc>
      </w:tr>
      <w:tr>
        <w:trPr>
          <w:trHeight w:val="30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52 397,8</w:t>
            </w:r>
          </w:p>
        </w:tc>
      </w:tr>
      <w:tr>
        <w:trPr>
          <w:trHeight w:val="30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52 397,8</w:t>
            </w:r>
          </w:p>
        </w:tc>
      </w:tr>
      <w:tr>
        <w:trPr>
          <w:trHeight w:val="31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52 397,8</w:t>
            </w:r>
          </w:p>
        </w:tc>
      </w:tr>
    </w:tbl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Жаркаинского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декабря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4С-38/2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0"/>
        <w:gridCol w:w="592"/>
        <w:gridCol w:w="531"/>
        <w:gridCol w:w="8802"/>
        <w:gridCol w:w="2505"/>
      </w:tblGrid>
      <w:tr>
        <w:trPr>
          <w:trHeight w:val="40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5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40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I.Доходы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1975231</w:t>
            </w:r>
          </w:p>
        </w:tc>
      </w:tr>
      <w:tr>
        <w:trPr>
          <w:trHeight w:val="3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231419</w:t>
            </w:r>
          </w:p>
        </w:tc>
      </w:tr>
      <w:tr>
        <w:trPr>
          <w:trHeight w:val="34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12839</w:t>
            </w:r>
          </w:p>
        </w:tc>
      </w:tr>
      <w:tr>
        <w:trPr>
          <w:trHeight w:val="42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12839</w:t>
            </w:r>
          </w:p>
        </w:tc>
      </w:tr>
      <w:tr>
        <w:trPr>
          <w:trHeight w:val="39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132920</w:t>
            </w:r>
          </w:p>
        </w:tc>
      </w:tr>
      <w:tr>
        <w:trPr>
          <w:trHeight w:val="39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132920</w:t>
            </w:r>
          </w:p>
        </w:tc>
      </w:tr>
      <w:tr>
        <w:trPr>
          <w:trHeight w:val="34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74684</w:t>
            </w:r>
          </w:p>
        </w:tc>
      </w:tr>
      <w:tr>
        <w:trPr>
          <w:trHeight w:val="39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34251</w:t>
            </w:r>
          </w:p>
        </w:tc>
      </w:tr>
      <w:tr>
        <w:trPr>
          <w:trHeight w:val="34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7934</w:t>
            </w:r>
          </w:p>
        </w:tc>
      </w:tr>
      <w:tr>
        <w:trPr>
          <w:trHeight w:val="34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21599</w:t>
            </w:r>
          </w:p>
        </w:tc>
      </w:tr>
      <w:tr>
        <w:trPr>
          <w:trHeight w:val="3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10900</w:t>
            </w:r>
          </w:p>
        </w:tc>
      </w:tr>
      <w:tr>
        <w:trPr>
          <w:trHeight w:val="46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9155</w:t>
            </w:r>
          </w:p>
        </w:tc>
      </w:tr>
      <w:tr>
        <w:trPr>
          <w:trHeight w:val="30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</w:t>
            </w:r>
          </w:p>
        </w:tc>
      </w:tr>
      <w:tr>
        <w:trPr>
          <w:trHeight w:val="58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ресурсов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</w:tr>
      <w:tr>
        <w:trPr>
          <w:trHeight w:val="6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2056</w:t>
            </w:r>
          </w:p>
        </w:tc>
      </w:tr>
      <w:tr>
        <w:trPr>
          <w:trHeight w:val="112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 действий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(или) выдачу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уполномоченными на то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органами или должностными лицами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1821</w:t>
            </w:r>
          </w:p>
        </w:tc>
      </w:tr>
      <w:tr>
        <w:trPr>
          <w:trHeight w:val="3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1821</w:t>
            </w:r>
          </w:p>
        </w:tc>
      </w:tr>
      <w:tr>
        <w:trPr>
          <w:trHeight w:val="49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2036</w:t>
            </w:r>
          </w:p>
        </w:tc>
      </w:tr>
      <w:tr>
        <w:trPr>
          <w:trHeight w:val="36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</w:t>
            </w:r>
          </w:p>
        </w:tc>
      </w:tr>
      <w:tr>
        <w:trPr>
          <w:trHeight w:val="60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государственной собственности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</w:t>
            </w:r>
          </w:p>
        </w:tc>
      </w:tr>
      <w:tr>
        <w:trPr>
          <w:trHeight w:val="15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(сметы расходов)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 Республики Казахстан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</w:t>
            </w:r>
          </w:p>
        </w:tc>
      </w:tr>
      <w:tr>
        <w:trPr>
          <w:trHeight w:val="163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(сметы расходов)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 Республики Казахстан,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исключением поступлений от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нефтяного сектора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</w:t>
            </w:r>
          </w:p>
        </w:tc>
      </w:tr>
      <w:tr>
        <w:trPr>
          <w:trHeight w:val="42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8800</w:t>
            </w:r>
          </w:p>
        </w:tc>
      </w:tr>
      <w:tr>
        <w:trPr>
          <w:trHeight w:val="48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8800</w:t>
            </w:r>
          </w:p>
        </w:tc>
      </w:tr>
      <w:tr>
        <w:trPr>
          <w:trHeight w:val="39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8800</w:t>
            </w:r>
          </w:p>
        </w:tc>
      </w:tr>
      <w:tr>
        <w:trPr>
          <w:trHeight w:val="37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1732976</w:t>
            </w:r>
          </w:p>
        </w:tc>
      </w:tr>
      <w:tr>
        <w:trPr>
          <w:trHeight w:val="72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1732976</w:t>
            </w:r>
          </w:p>
        </w:tc>
      </w:tr>
      <w:tr>
        <w:trPr>
          <w:trHeight w:val="30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1732976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0"/>
        <w:gridCol w:w="672"/>
        <w:gridCol w:w="692"/>
        <w:gridCol w:w="8565"/>
        <w:gridCol w:w="2521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5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1975231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205259</w:t>
            </w:r>
          </w:p>
        </w:tc>
      </w:tr>
      <w:tr>
        <w:trPr>
          <w:trHeight w:val="5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12112</w:t>
            </w:r>
          </w:p>
        </w:tc>
      </w:tr>
      <w:tr>
        <w:trPr>
          <w:trHeight w:val="6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11912</w:t>
            </w:r>
          </w:p>
        </w:tc>
      </w:tr>
      <w:tr>
        <w:trPr>
          <w:trHeight w:val="34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6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40584</w:t>
            </w:r>
          </w:p>
        </w:tc>
      </w:tr>
      <w:tr>
        <w:trPr>
          <w:trHeight w:val="5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40584</w:t>
            </w:r>
          </w:p>
        </w:tc>
      </w:tr>
      <w:tr>
        <w:trPr>
          <w:trHeight w:val="81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128763</w:t>
            </w:r>
          </w:p>
        </w:tc>
      </w:tr>
      <w:tr>
        <w:trPr>
          <w:trHeight w:val="8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 аульного (сельского) округа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128763</w:t>
            </w:r>
          </w:p>
        </w:tc>
      </w:tr>
      <w:tr>
        <w:trPr>
          <w:trHeight w:val="4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23800</w:t>
            </w:r>
          </w:p>
        </w:tc>
      </w:tr>
      <w:tr>
        <w:trPr>
          <w:trHeight w:val="13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формирования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экономической политики,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 бюджета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собственностью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21847</w:t>
            </w:r>
          </w:p>
        </w:tc>
      </w:tr>
      <w:tr>
        <w:trPr>
          <w:trHeight w:val="3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</w:tr>
      <w:tr>
        <w:trPr>
          <w:trHeight w:val="37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налогообложения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</w:tr>
      <w:tr>
        <w:trPr>
          <w:trHeight w:val="9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талонов и обеспечение полноты сбора сумм от реализации разовых талонов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</w:t>
            </w:r>
          </w:p>
        </w:tc>
      </w:tr>
      <w:tr>
        <w:trPr>
          <w:trHeight w:val="82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</w:t>
            </w:r>
          </w:p>
        </w:tc>
      </w:tr>
      <w:tr>
        <w:trPr>
          <w:trHeight w:val="6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поступившего в коммунальную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</w:t>
            </w:r>
          </w:p>
        </w:tc>
      </w:tr>
      <w:tr>
        <w:trPr>
          <w:trHeight w:val="40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1858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1858</w:t>
            </w:r>
          </w:p>
        </w:tc>
      </w:tr>
      <w:tr>
        <w:trPr>
          <w:trHeight w:val="6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1858</w:t>
            </w:r>
          </w:p>
        </w:tc>
      </w:tr>
      <w:tr>
        <w:trPr>
          <w:trHeight w:val="5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правовая судебная, уголовно-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исполнительная деятельность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</w:t>
            </w:r>
          </w:p>
        </w:tc>
      </w:tr>
      <w:tr>
        <w:trPr>
          <w:trHeight w:val="9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 дорог района (города областного значения)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</w:t>
            </w:r>
          </w:p>
        </w:tc>
      </w:tr>
      <w:tr>
        <w:trPr>
          <w:trHeight w:val="52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движения в населенных пунктах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</w:t>
            </w:r>
          </w:p>
        </w:tc>
      </w:tr>
      <w:tr>
        <w:trPr>
          <w:trHeight w:val="34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1116533</w:t>
            </w:r>
          </w:p>
        </w:tc>
      </w:tr>
      <w:tr>
        <w:trPr>
          <w:trHeight w:val="5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1116533</w:t>
            </w:r>
          </w:p>
        </w:tc>
      </w:tr>
      <w:tr>
        <w:trPr>
          <w:trHeight w:val="6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23135</w:t>
            </w:r>
          </w:p>
        </w:tc>
      </w:tr>
      <w:tr>
        <w:trPr>
          <w:trHeight w:val="37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895919</w:t>
            </w:r>
          </w:p>
        </w:tc>
      </w:tr>
      <w:tr>
        <w:trPr>
          <w:trHeight w:val="106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8582</w:t>
            </w:r>
          </w:p>
        </w:tc>
      </w:tr>
      <w:tr>
        <w:trPr>
          <w:trHeight w:val="36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20873</w:t>
            </w:r>
          </w:p>
        </w:tc>
      </w:tr>
      <w:tr>
        <w:trPr>
          <w:trHeight w:val="43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обучения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168024</w:t>
            </w:r>
          </w:p>
        </w:tc>
      </w:tr>
      <w:tr>
        <w:trPr>
          <w:trHeight w:val="36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69017</w:t>
            </w:r>
          </w:p>
        </w:tc>
      </w:tr>
      <w:tr>
        <w:trPr>
          <w:trHeight w:val="66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69017</w:t>
            </w:r>
          </w:p>
        </w:tc>
      </w:tr>
      <w:tr>
        <w:trPr>
          <w:trHeight w:val="106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 населения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16753</w:t>
            </w:r>
          </w:p>
        </w:tc>
      </w:tr>
      <w:tr>
        <w:trPr>
          <w:trHeight w:val="40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17280</w:t>
            </w:r>
          </w:p>
        </w:tc>
      </w:tr>
      <w:tr>
        <w:trPr>
          <w:trHeight w:val="127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топлива специалистам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здравоохранения, образования,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обеспечения,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в сельской местности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4480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3853</w:t>
            </w:r>
          </w:p>
        </w:tc>
      </w:tr>
      <w:tr>
        <w:trPr>
          <w:trHeight w:val="37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</w:t>
            </w:r>
          </w:p>
        </w:tc>
      </w:tr>
      <w:tr>
        <w:trPr>
          <w:trHeight w:val="70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5468</w:t>
            </w:r>
          </w:p>
        </w:tc>
      </w:tr>
      <w:tr>
        <w:trPr>
          <w:trHeight w:val="6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</w:p>
        </w:tc>
      </w:tr>
      <w:tr>
        <w:trPr>
          <w:trHeight w:val="6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</w:t>
            </w:r>
          </w:p>
        </w:tc>
      </w:tr>
      <w:tr>
        <w:trPr>
          <w:trHeight w:val="4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7643</w:t>
            </w:r>
          </w:p>
        </w:tc>
      </w:tr>
      <w:tr>
        <w:trPr>
          <w:trHeight w:val="2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9856</w:t>
            </w:r>
          </w:p>
        </w:tc>
      </w:tr>
      <w:tr>
        <w:trPr>
          <w:trHeight w:val="136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</w:t>
            </w:r>
          </w:p>
        </w:tc>
      </w:tr>
      <w:tr>
        <w:trPr>
          <w:trHeight w:val="51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</w:t>
            </w:r>
          </w:p>
        </w:tc>
      </w:tr>
      <w:tr>
        <w:trPr>
          <w:trHeight w:val="3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415746</w:t>
            </w:r>
          </w:p>
        </w:tc>
      </w:tr>
      <w:tr>
        <w:trPr>
          <w:trHeight w:val="76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9627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3246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</w:t>
            </w:r>
          </w:p>
        </w:tc>
      </w:tr>
      <w:tr>
        <w:trPr>
          <w:trHeight w:val="3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</w:t>
            </w:r>
          </w:p>
        </w:tc>
      </w:tr>
      <w:tr>
        <w:trPr>
          <w:trHeight w:val="8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15943</w:t>
            </w:r>
          </w:p>
        </w:tc>
      </w:tr>
      <w:tr>
        <w:trPr>
          <w:trHeight w:val="5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2741</w:t>
            </w:r>
          </w:p>
        </w:tc>
      </w:tr>
      <w:tr>
        <w:trPr>
          <w:trHeight w:val="4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3607</w:t>
            </w:r>
          </w:p>
        </w:tc>
      </w:tr>
      <w:tr>
        <w:trPr>
          <w:trHeight w:val="2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3278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3913</w:t>
            </w:r>
          </w:p>
        </w:tc>
      </w:tr>
      <w:tr>
        <w:trPr>
          <w:trHeight w:val="8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2404</w:t>
            </w:r>
          </w:p>
        </w:tc>
      </w:tr>
      <w:tr>
        <w:trPr>
          <w:trHeight w:val="5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390176</w:t>
            </w:r>
          </w:p>
        </w:tc>
      </w:tr>
      <w:tr>
        <w:trPr>
          <w:trHeight w:val="81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173088</w:t>
            </w:r>
          </w:p>
        </w:tc>
      </w:tr>
      <w:tr>
        <w:trPr>
          <w:trHeight w:val="81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217088</w:t>
            </w:r>
          </w:p>
        </w:tc>
      </w:tr>
      <w:tr>
        <w:trPr>
          <w:trHeight w:val="4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93263</w:t>
            </w:r>
          </w:p>
        </w:tc>
      </w:tr>
      <w:tr>
        <w:trPr>
          <w:trHeight w:val="4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56446</w:t>
            </w:r>
          </w:p>
        </w:tc>
      </w:tr>
      <w:tr>
        <w:trPr>
          <w:trHeight w:val="4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5160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30938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17329</w:t>
            </w:r>
          </w:p>
        </w:tc>
      </w:tr>
      <w:tr>
        <w:trPr>
          <w:trHeight w:val="4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3019</w:t>
            </w:r>
          </w:p>
        </w:tc>
      </w:tr>
      <w:tr>
        <w:trPr>
          <w:trHeight w:val="4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22004</w:t>
            </w:r>
          </w:p>
        </w:tc>
      </w:tr>
      <w:tr>
        <w:trPr>
          <w:trHeight w:val="111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4396</w:t>
            </w:r>
          </w:p>
        </w:tc>
      </w:tr>
      <w:tr>
        <w:trPr>
          <w:trHeight w:val="51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11027</w:t>
            </w:r>
          </w:p>
        </w:tc>
      </w:tr>
      <w:tr>
        <w:trPr>
          <w:trHeight w:val="43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1824</w:t>
            </w:r>
          </w:p>
        </w:tc>
      </w:tr>
      <w:tr>
        <w:trPr>
          <w:trHeight w:val="5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4757</w:t>
            </w:r>
          </w:p>
        </w:tc>
      </w:tr>
      <w:tr>
        <w:trPr>
          <w:trHeight w:val="52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14813</w:t>
            </w:r>
          </w:p>
        </w:tc>
      </w:tr>
      <w:tr>
        <w:trPr>
          <w:trHeight w:val="4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5345</w:t>
            </w:r>
          </w:p>
        </w:tc>
      </w:tr>
      <w:tr>
        <w:trPr>
          <w:trHeight w:val="4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3879</w:t>
            </w:r>
          </w:p>
        </w:tc>
      </w:tr>
      <w:tr>
        <w:trPr>
          <w:trHeight w:val="103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5589</w:t>
            </w:r>
          </w:p>
        </w:tc>
      </w:tr>
      <w:tr>
        <w:trPr>
          <w:trHeight w:val="11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27027</w:t>
            </w:r>
          </w:p>
        </w:tc>
      </w:tr>
      <w:tr>
        <w:trPr>
          <w:trHeight w:val="52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9504</w:t>
            </w:r>
          </w:p>
        </w:tc>
      </w:tr>
      <w:tr>
        <w:trPr>
          <w:trHeight w:val="52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8141</w:t>
            </w:r>
          </w:p>
        </w:tc>
      </w:tr>
      <w:tr>
        <w:trPr>
          <w:trHeight w:val="48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</w:p>
        </w:tc>
      </w:tr>
      <w:tr>
        <w:trPr>
          <w:trHeight w:val="5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</w:t>
            </w:r>
          </w:p>
        </w:tc>
      </w:tr>
      <w:tr>
        <w:trPr>
          <w:trHeight w:val="6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17523</w:t>
            </w:r>
          </w:p>
        </w:tc>
      </w:tr>
      <w:tr>
        <w:trPr>
          <w:trHeight w:val="8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16356</w:t>
            </w:r>
          </w:p>
        </w:tc>
      </w:tr>
      <w:tr>
        <w:trPr>
          <w:trHeight w:val="40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5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</w:t>
            </w:r>
          </w:p>
        </w:tc>
      </w:tr>
      <w:tr>
        <w:trPr>
          <w:trHeight w:val="64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15379</w:t>
            </w:r>
          </w:p>
        </w:tc>
      </w:tr>
      <w:tr>
        <w:trPr>
          <w:trHeight w:val="6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6561</w:t>
            </w:r>
          </w:p>
        </w:tc>
      </w:tr>
      <w:tr>
        <w:trPr>
          <w:trHeight w:val="5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6561</w:t>
            </w:r>
          </w:p>
        </w:tc>
      </w:tr>
      <w:tr>
        <w:trPr>
          <w:trHeight w:val="5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8818</w:t>
            </w:r>
          </w:p>
        </w:tc>
      </w:tr>
      <w:tr>
        <w:trPr>
          <w:trHeight w:val="8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5447</w:t>
            </w:r>
          </w:p>
        </w:tc>
      </w:tr>
      <w:tr>
        <w:trPr>
          <w:trHeight w:val="6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3371</w:t>
            </w:r>
          </w:p>
        </w:tc>
      </w:tr>
      <w:tr>
        <w:trPr>
          <w:trHeight w:val="36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14873</w:t>
            </w:r>
          </w:p>
        </w:tc>
      </w:tr>
      <w:tr>
        <w:trPr>
          <w:trHeight w:val="75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4987</w:t>
            </w:r>
          </w:p>
        </w:tc>
      </w:tr>
      <w:tr>
        <w:trPr>
          <w:trHeight w:val="8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4987</w:t>
            </w:r>
          </w:p>
        </w:tc>
      </w:tr>
      <w:tr>
        <w:trPr>
          <w:trHeight w:val="8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9886</w:t>
            </w:r>
          </w:p>
        </w:tc>
      </w:tr>
      <w:tr>
        <w:trPr>
          <w:trHeight w:val="37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9886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15533</w:t>
            </w:r>
          </w:p>
        </w:tc>
      </w:tr>
      <w:tr>
        <w:trPr>
          <w:trHeight w:val="75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6959</w:t>
            </w:r>
          </w:p>
        </w:tc>
      </w:tr>
      <w:tr>
        <w:trPr>
          <w:trHeight w:val="100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6959</w:t>
            </w:r>
          </w:p>
        </w:tc>
      </w:tr>
      <w:tr>
        <w:trPr>
          <w:trHeight w:val="4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4845</w:t>
            </w:r>
          </w:p>
        </w:tc>
      </w:tr>
      <w:tr>
        <w:trPr>
          <w:trHeight w:val="5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4845</w:t>
            </w:r>
          </w:p>
        </w:tc>
      </w:tr>
      <w:tr>
        <w:trPr>
          <w:trHeight w:val="6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3729</w:t>
            </w:r>
          </w:p>
        </w:tc>
      </w:tr>
      <w:tr>
        <w:trPr>
          <w:trHeight w:val="81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3581</w:t>
            </w:r>
          </w:p>
        </w:tc>
      </w:tr>
      <w:tr>
        <w:trPr>
          <w:trHeight w:val="2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</w:p>
        </w:tc>
      </w:tr>
      <w:tr>
        <w:trPr>
          <w:trHeight w:val="3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2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8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1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Жаркаинского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декабря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4С-38/2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0"/>
        <w:gridCol w:w="513"/>
        <w:gridCol w:w="551"/>
        <w:gridCol w:w="8861"/>
        <w:gridCol w:w="2525"/>
      </w:tblGrid>
      <w:tr>
        <w:trPr>
          <w:trHeight w:val="34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5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4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I.Доходы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1730162</w:t>
            </w:r>
          </w:p>
        </w:tc>
      </w:tr>
      <w:tr>
        <w:trPr>
          <w:trHeight w:val="37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244674</w:t>
            </w:r>
          </w:p>
        </w:tc>
      </w:tr>
      <w:tr>
        <w:trPr>
          <w:trHeight w:val="37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13610</w:t>
            </w:r>
          </w:p>
        </w:tc>
      </w:tr>
      <w:tr>
        <w:trPr>
          <w:trHeight w:val="40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13610</w:t>
            </w:r>
          </w:p>
        </w:tc>
      </w:tr>
      <w:tr>
        <w:trPr>
          <w:trHeight w:val="3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140967</w:t>
            </w:r>
          </w:p>
        </w:tc>
      </w:tr>
      <w:tr>
        <w:trPr>
          <w:trHeight w:val="2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140967</w:t>
            </w:r>
          </w:p>
        </w:tc>
      </w:tr>
      <w:tr>
        <w:trPr>
          <w:trHeight w:val="2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78504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36261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8416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22927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10900</w:t>
            </w:r>
          </w:p>
        </w:tc>
      </w:tr>
      <w:tr>
        <w:trPr>
          <w:trHeight w:val="46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9671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</w:t>
            </w:r>
          </w:p>
        </w:tc>
      </w:tr>
      <w:tr>
        <w:trPr>
          <w:trHeight w:val="67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</w:t>
            </w:r>
          </w:p>
        </w:tc>
      </w:tr>
      <w:tr>
        <w:trPr>
          <w:trHeight w:val="70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2177</w:t>
            </w:r>
          </w:p>
        </w:tc>
      </w:tr>
      <w:tr>
        <w:trPr>
          <w:trHeight w:val="124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1922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1922</w:t>
            </w:r>
          </w:p>
        </w:tc>
      </w:tr>
      <w:tr>
        <w:trPr>
          <w:trHeight w:val="3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2151</w:t>
            </w:r>
          </w:p>
        </w:tc>
      </w:tr>
      <w:tr>
        <w:trPr>
          <w:trHeight w:val="2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</w:t>
            </w:r>
          </w:p>
        </w:tc>
      </w:tr>
      <w:tr>
        <w:trPr>
          <w:trHeight w:val="64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</w:t>
            </w:r>
          </w:p>
        </w:tc>
      </w:tr>
      <w:tr>
        <w:trPr>
          <w:trHeight w:val="14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</w:t>
            </w:r>
          </w:p>
        </w:tc>
      </w:tr>
      <w:tr>
        <w:trPr>
          <w:trHeight w:val="17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нефтяного сектора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</w:t>
            </w:r>
          </w:p>
        </w:tc>
      </w:tr>
      <w:tr>
        <w:trPr>
          <w:trHeight w:val="3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9300</w:t>
            </w:r>
          </w:p>
        </w:tc>
      </w:tr>
      <w:tr>
        <w:trPr>
          <w:trHeight w:val="46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9300</w:t>
            </w:r>
          </w:p>
        </w:tc>
      </w:tr>
      <w:tr>
        <w:trPr>
          <w:trHeight w:val="36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9300</w:t>
            </w:r>
          </w:p>
        </w:tc>
      </w:tr>
      <w:tr>
        <w:trPr>
          <w:trHeight w:val="42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1474037</w:t>
            </w:r>
          </w:p>
        </w:tc>
      </w:tr>
      <w:tr>
        <w:trPr>
          <w:trHeight w:val="75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1474037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1474037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673"/>
        <w:gridCol w:w="613"/>
        <w:gridCol w:w="8604"/>
        <w:gridCol w:w="2517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5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1730162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208955</w:t>
            </w:r>
          </w:p>
        </w:tc>
      </w:tr>
      <w:tr>
        <w:trPr>
          <w:trHeight w:val="5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12296</w:t>
            </w:r>
          </w:p>
        </w:tc>
      </w:tr>
      <w:tr>
        <w:trPr>
          <w:trHeight w:val="6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12096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41535</w:t>
            </w:r>
          </w:p>
        </w:tc>
      </w:tr>
      <w:tr>
        <w:trPr>
          <w:trHeight w:val="5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41535</w:t>
            </w:r>
          </w:p>
        </w:tc>
      </w:tr>
      <w:tr>
        <w:trPr>
          <w:trHeight w:val="8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 аульного (сельского) округа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130747</w:t>
            </w:r>
          </w:p>
        </w:tc>
      </w:tr>
      <w:tr>
        <w:trPr>
          <w:trHeight w:val="8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130747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24377</w:t>
            </w:r>
          </w:p>
        </w:tc>
      </w:tr>
      <w:tr>
        <w:trPr>
          <w:trHeight w:val="13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формирования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экономической политики,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22344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налогообложения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9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талонов и обеспечение полноты сбора сумм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реализации разовых талонов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8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поступившего в коммунальную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1969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1969</w:t>
            </w:r>
          </w:p>
        </w:tc>
      </w:tr>
      <w:tr>
        <w:trPr>
          <w:trHeight w:val="6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1969</w:t>
            </w:r>
          </w:p>
        </w:tc>
      </w:tr>
      <w:tr>
        <w:trPr>
          <w:trHeight w:val="5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правовая судебная, уголовно-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исполнительная деятельность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</w:t>
            </w:r>
          </w:p>
        </w:tc>
      </w:tr>
      <w:tr>
        <w:trPr>
          <w:trHeight w:val="9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 дорог района (города областного значения)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движения в населенных пунктах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1119248</w:t>
            </w:r>
          </w:p>
        </w:tc>
      </w:tr>
      <w:tr>
        <w:trPr>
          <w:trHeight w:val="5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1119248</w:t>
            </w:r>
          </w:p>
        </w:tc>
      </w:tr>
      <w:tr>
        <w:trPr>
          <w:trHeight w:val="6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14188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905018</w:t>
            </w:r>
          </w:p>
        </w:tc>
      </w:tr>
      <w:tr>
        <w:trPr>
          <w:trHeight w:val="10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9097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21020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обучения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169925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71763</w:t>
            </w:r>
          </w:p>
        </w:tc>
      </w:tr>
      <w:tr>
        <w:trPr>
          <w:trHeight w:val="7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71763</w:t>
            </w:r>
          </w:p>
        </w:tc>
      </w:tr>
      <w:tr>
        <w:trPr>
          <w:trHeight w:val="10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 населения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16901</w:t>
            </w:r>
          </w:p>
        </w:tc>
      </w:tr>
      <w:tr>
        <w:trPr>
          <w:trHeight w:val="4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18317</w:t>
            </w:r>
          </w:p>
        </w:tc>
      </w:tr>
      <w:tr>
        <w:trPr>
          <w:trHeight w:val="12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топлива специалистам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4672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4084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</w:t>
            </w:r>
          </w:p>
        </w:tc>
      </w:tr>
      <w:tr>
        <w:trPr>
          <w:trHeight w:val="7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5796</w:t>
            </w:r>
          </w:p>
        </w:tc>
      </w:tr>
      <w:tr>
        <w:trPr>
          <w:trHeight w:val="6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инвалидов, воспитывающихся и обучающихся на дому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7651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10447</w:t>
            </w:r>
          </w:p>
        </w:tc>
      </w:tr>
      <w:tr>
        <w:trPr>
          <w:trHeight w:val="13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</w:t>
            </w:r>
          </w:p>
        </w:tc>
      </w:tr>
      <w:tr>
        <w:trPr>
          <w:trHeight w:val="6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156388</w:t>
            </w:r>
          </w:p>
        </w:tc>
      </w:tr>
      <w:tr>
        <w:trPr>
          <w:trHeight w:val="8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10203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3439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5618</w:t>
            </w:r>
          </w:p>
        </w:tc>
      </w:tr>
      <w:tr>
        <w:trPr>
          <w:trHeight w:val="8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16899</w:t>
            </w:r>
          </w:p>
        </w:tc>
      </w:tr>
      <w:tr>
        <w:trPr>
          <w:trHeight w:val="5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2905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3823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3475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4148</w:t>
            </w:r>
          </w:p>
        </w:tc>
      </w:tr>
      <w:tr>
        <w:trPr>
          <w:trHeight w:val="7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2548</w:t>
            </w:r>
          </w:p>
        </w:tc>
      </w:tr>
      <w:tr>
        <w:trPr>
          <w:trHeight w:val="5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129286</w:t>
            </w:r>
          </w:p>
        </w:tc>
      </w:tr>
      <w:tr>
        <w:trPr>
          <w:trHeight w:val="7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5393</w:t>
            </w:r>
          </w:p>
        </w:tc>
      </w:tr>
      <w:tr>
        <w:trPr>
          <w:trHeight w:val="8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коммуникационной инфраструктуры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123893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96089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57287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5196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31545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17454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3092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23100</w:t>
            </w:r>
          </w:p>
        </w:tc>
      </w:tr>
      <w:tr>
        <w:trPr>
          <w:trHeight w:val="11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4435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11689</w:t>
            </w:r>
          </w:p>
        </w:tc>
      </w:tr>
      <w:tr>
        <w:trPr>
          <w:trHeight w:val="5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1934</w:t>
            </w:r>
          </w:p>
        </w:tc>
      </w:tr>
      <w:tr>
        <w:trPr>
          <w:trHeight w:val="5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5042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15702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5666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4112</w:t>
            </w:r>
          </w:p>
        </w:tc>
      </w:tr>
      <w:tr>
        <w:trPr>
          <w:trHeight w:val="10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5924</w:t>
            </w:r>
          </w:p>
        </w:tc>
      </w:tr>
      <w:tr>
        <w:trPr>
          <w:trHeight w:val="11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27414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9688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8243</w:t>
            </w:r>
          </w:p>
        </w:tc>
      </w:tr>
      <w:tr>
        <w:trPr>
          <w:trHeight w:val="4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</w:t>
            </w:r>
          </w:p>
        </w:tc>
      </w:tr>
      <w:tr>
        <w:trPr>
          <w:trHeight w:val="5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</w:t>
            </w:r>
          </w:p>
        </w:tc>
      </w:tr>
      <w:tr>
        <w:trPr>
          <w:trHeight w:val="6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17726</w:t>
            </w:r>
          </w:p>
        </w:tc>
      </w:tr>
      <w:tr>
        <w:trPr>
          <w:trHeight w:val="8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16596</w:t>
            </w:r>
          </w:p>
        </w:tc>
      </w:tr>
      <w:tr>
        <w:trPr>
          <w:trHeight w:val="4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5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</w:t>
            </w:r>
          </w:p>
        </w:tc>
      </w:tr>
      <w:tr>
        <w:trPr>
          <w:trHeight w:val="6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15796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6731</w:t>
            </w:r>
          </w:p>
        </w:tc>
      </w:tr>
      <w:tr>
        <w:trPr>
          <w:trHeight w:val="5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6731</w:t>
            </w:r>
          </w:p>
        </w:tc>
      </w:tr>
      <w:tr>
        <w:trPr>
          <w:trHeight w:val="5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9065</w:t>
            </w:r>
          </w:p>
        </w:tc>
      </w:tr>
      <w:tr>
        <w:trPr>
          <w:trHeight w:val="8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5492</w:t>
            </w:r>
          </w:p>
        </w:tc>
      </w:tr>
      <w:tr>
        <w:trPr>
          <w:trHeight w:val="6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3573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15766</w:t>
            </w:r>
          </w:p>
        </w:tc>
      </w:tr>
      <w:tr>
        <w:trPr>
          <w:trHeight w:val="7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5287</w:t>
            </w:r>
          </w:p>
        </w:tc>
      </w:tr>
      <w:tr>
        <w:trPr>
          <w:trHeight w:val="8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5287</w:t>
            </w:r>
          </w:p>
        </w:tc>
      </w:tr>
      <w:tr>
        <w:trPr>
          <w:trHeight w:val="8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10479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10479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15986</w:t>
            </w:r>
          </w:p>
        </w:tc>
      </w:tr>
      <w:tr>
        <w:trPr>
          <w:trHeight w:val="7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7044</w:t>
            </w:r>
          </w:p>
        </w:tc>
      </w:tr>
      <w:tr>
        <w:trPr>
          <w:trHeight w:val="10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7044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5122</w:t>
            </w:r>
          </w:p>
        </w:tc>
      </w:tr>
      <w:tr>
        <w:trPr>
          <w:trHeight w:val="5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5122</w:t>
            </w:r>
          </w:p>
        </w:tc>
      </w:tr>
      <w:tr>
        <w:trPr>
          <w:trHeight w:val="6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3820</w:t>
            </w:r>
          </w:p>
        </w:tc>
      </w:tr>
      <w:tr>
        <w:trPr>
          <w:trHeight w:val="8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3663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активами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Жаркаинского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декабря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4С-38/2 </w:t>
      </w:r>
    </w:p>
    <w:bookmarkEnd w:id="5"/>
    <w:bookmarkStart w:name="z3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Целевые трансферты из республиканского</w:t>
      </w:r>
      <w:r>
        <w:br/>
      </w:r>
      <w:r>
        <w:rPr>
          <w:rFonts w:ascii="Times New Roman"/>
          <w:b/>
          <w:i w:val="false"/>
          <w:color w:val="000000"/>
        </w:rPr>
        <w:t>
бюджета на 2012 год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4 в редакции решения Жаркаинского районного маслихата Акмолинской области от 10.12.2012 </w:t>
      </w:r>
      <w:r>
        <w:rPr>
          <w:rFonts w:ascii="Times New Roman"/>
          <w:b w:val="false"/>
          <w:i w:val="false"/>
          <w:color w:val="ff0000"/>
          <w:sz w:val="28"/>
        </w:rPr>
        <w:t>№ 5С-13/2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73"/>
        <w:gridCol w:w="2727"/>
      </w:tblGrid>
      <w:tr>
        <w:trPr>
          <w:trHeight w:val="630" w:hRule="atLeast"/>
        </w:trPr>
        <w:tc>
          <w:tcPr>
            <w:tcW w:w="10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</w:tc>
      </w:tr>
      <w:tr>
        <w:trPr>
          <w:trHeight w:val="375" w:hRule="atLeast"/>
        </w:trPr>
        <w:tc>
          <w:tcPr>
            <w:tcW w:w="10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242 867,5</w:t>
            </w:r>
          </w:p>
        </w:tc>
      </w:tr>
      <w:tr>
        <w:trPr>
          <w:trHeight w:val="375" w:hRule="atLeast"/>
        </w:trPr>
        <w:tc>
          <w:tcPr>
            <w:tcW w:w="10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83 564,5</w:t>
            </w:r>
          </w:p>
        </w:tc>
      </w:tr>
      <w:tr>
        <w:trPr>
          <w:trHeight w:val="360" w:hRule="atLeast"/>
        </w:trPr>
        <w:tc>
          <w:tcPr>
            <w:tcW w:w="10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10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Гастелловского сельского округа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389,4</w:t>
            </w:r>
          </w:p>
        </w:tc>
      </w:tr>
      <w:tr>
        <w:trPr>
          <w:trHeight w:val="1005" w:hRule="atLeast"/>
        </w:trPr>
        <w:tc>
          <w:tcPr>
            <w:tcW w:w="10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решение вопросов обустройства аульных (сельских)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округов в реализацию мер по содействию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экономическому развитию регионов в рамках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"Развитие регионов"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389,4</w:t>
            </w:r>
          </w:p>
        </w:tc>
      </w:tr>
      <w:tr>
        <w:trPr>
          <w:trHeight w:val="360" w:hRule="atLeast"/>
        </w:trPr>
        <w:tc>
          <w:tcPr>
            <w:tcW w:w="10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Жанадалинского сельского округа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389,6</w:t>
            </w:r>
          </w:p>
        </w:tc>
      </w:tr>
      <w:tr>
        <w:trPr>
          <w:trHeight w:val="1080" w:hRule="atLeast"/>
        </w:trPr>
        <w:tc>
          <w:tcPr>
            <w:tcW w:w="10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решение вопросов обустройства аульных (сельских)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округов в реализацию мер по содействию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экономическому развитию регионов в рамках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"Развитие регионов"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389,6</w:t>
            </w:r>
          </w:p>
        </w:tc>
      </w:tr>
      <w:tr>
        <w:trPr>
          <w:trHeight w:val="360" w:hRule="atLeast"/>
        </w:trPr>
        <w:tc>
          <w:tcPr>
            <w:tcW w:w="10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Пригородного сельского округа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389,0</w:t>
            </w:r>
          </w:p>
        </w:tc>
      </w:tr>
      <w:tr>
        <w:trPr>
          <w:trHeight w:val="1110" w:hRule="atLeast"/>
        </w:trPr>
        <w:tc>
          <w:tcPr>
            <w:tcW w:w="10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решение вопросов обустройства аульных (сельских)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округов в реализацию мер по содействию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экономическому развитию регионов в рамках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"Развитие регионов"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389,0</w:t>
            </w:r>
          </w:p>
        </w:tc>
      </w:tr>
      <w:tr>
        <w:trPr>
          <w:trHeight w:val="360" w:hRule="atLeast"/>
        </w:trPr>
        <w:tc>
          <w:tcPr>
            <w:tcW w:w="10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7 221,0</w:t>
            </w:r>
          </w:p>
        </w:tc>
      </w:tr>
      <w:tr>
        <w:trPr>
          <w:trHeight w:val="405" w:hRule="atLeast"/>
        </w:trPr>
        <w:tc>
          <w:tcPr>
            <w:tcW w:w="10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противоэпизоотических мероприятий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7 221,0</w:t>
            </w:r>
          </w:p>
        </w:tc>
      </w:tr>
      <w:tr>
        <w:trPr>
          <w:trHeight w:val="420" w:hRule="atLeast"/>
        </w:trPr>
        <w:tc>
          <w:tcPr>
            <w:tcW w:w="10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2 419,0</w:t>
            </w:r>
          </w:p>
        </w:tc>
      </w:tr>
      <w:tr>
        <w:trPr>
          <w:trHeight w:val="600" w:hRule="atLeast"/>
        </w:trPr>
        <w:tc>
          <w:tcPr>
            <w:tcW w:w="10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мер по оказанию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2 419,0</w:t>
            </w:r>
          </w:p>
        </w:tc>
      </w:tr>
      <w:tr>
        <w:trPr>
          <w:trHeight w:val="600" w:hRule="atLeast"/>
        </w:trPr>
        <w:tc>
          <w:tcPr>
            <w:tcW w:w="10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16 046,5</w:t>
            </w:r>
          </w:p>
        </w:tc>
      </w:tr>
      <w:tr>
        <w:trPr>
          <w:trHeight w:val="600" w:hRule="atLeast"/>
        </w:trPr>
        <w:tc>
          <w:tcPr>
            <w:tcW w:w="10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мероприятий Программы занятости 2020,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16 046,5</w:t>
            </w:r>
          </w:p>
        </w:tc>
      </w:tr>
      <w:tr>
        <w:trPr>
          <w:trHeight w:val="600" w:hRule="atLeast"/>
        </w:trPr>
        <w:tc>
          <w:tcPr>
            <w:tcW w:w="10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субсидирование заработной платы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5 037,0</w:t>
            </w:r>
          </w:p>
        </w:tc>
      </w:tr>
      <w:tr>
        <w:trPr>
          <w:trHeight w:val="600" w:hRule="atLeast"/>
        </w:trPr>
        <w:tc>
          <w:tcPr>
            <w:tcW w:w="10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молодежную практику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929,0</w:t>
            </w:r>
          </w:p>
        </w:tc>
      </w:tr>
      <w:tr>
        <w:trPr>
          <w:trHeight w:val="675" w:hRule="atLeast"/>
        </w:trPr>
        <w:tc>
          <w:tcPr>
            <w:tcW w:w="10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переподготовку и повышение квалификации частично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занятых наемных работников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1 595,5</w:t>
            </w:r>
          </w:p>
        </w:tc>
      </w:tr>
      <w:tr>
        <w:trPr>
          <w:trHeight w:val="630" w:hRule="atLeast"/>
        </w:trPr>
        <w:tc>
          <w:tcPr>
            <w:tcW w:w="10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8 485,0</w:t>
            </w:r>
          </w:p>
        </w:tc>
      </w:tr>
      <w:tr>
        <w:trPr>
          <w:trHeight w:val="465" w:hRule="atLeast"/>
        </w:trPr>
        <w:tc>
          <w:tcPr>
            <w:tcW w:w="10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16 602,0</w:t>
            </w:r>
          </w:p>
        </w:tc>
      </w:tr>
      <w:tr>
        <w:trPr>
          <w:trHeight w:val="660" w:hRule="atLeast"/>
        </w:trPr>
        <w:tc>
          <w:tcPr>
            <w:tcW w:w="10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сельских населенных пунктов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занятости 2020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16 602,0</w:t>
            </w:r>
          </w:p>
        </w:tc>
      </w:tr>
      <w:tr>
        <w:trPr>
          <w:trHeight w:val="330" w:hRule="atLeast"/>
        </w:trPr>
        <w:tc>
          <w:tcPr>
            <w:tcW w:w="10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40 108,0</w:t>
            </w:r>
          </w:p>
        </w:tc>
      </w:tr>
      <w:tr>
        <w:trPr>
          <w:trHeight w:val="630" w:hRule="atLeast"/>
        </w:trPr>
        <w:tc>
          <w:tcPr>
            <w:tcW w:w="10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заказа в дошкольных организациях образования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16 674,0</w:t>
            </w:r>
          </w:p>
        </w:tc>
      </w:tr>
      <w:tr>
        <w:trPr>
          <w:trHeight w:val="720" w:hRule="atLeast"/>
        </w:trPr>
        <w:tc>
          <w:tcPr>
            <w:tcW w:w="10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Государственной программы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в Республике Казахстан на 2011-2020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годы, в том числе: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4 094,0</w:t>
            </w:r>
          </w:p>
        </w:tc>
      </w:tr>
      <w:tr>
        <w:trPr>
          <w:trHeight w:val="1080" w:hRule="atLeast"/>
        </w:trPr>
        <w:tc>
          <w:tcPr>
            <w:tcW w:w="10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оснащение учебным оборудованием кабинетов физики,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химии и биологии в государственных учреждениях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основного среднего и общего среднего образования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4 094,0</w:t>
            </w:r>
          </w:p>
        </w:tc>
      </w:tr>
      <w:tr>
        <w:trPr>
          <w:trHeight w:val="960" w:hRule="atLeast"/>
        </w:trPr>
        <w:tc>
          <w:tcPr>
            <w:tcW w:w="10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ежемесячную выплату денежных средств опекунам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(попечителям) на содержание ребенка-сироты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(детей-сирот), и ребенка (детей), оставшегося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попечения родителей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8 170,0</w:t>
            </w:r>
          </w:p>
        </w:tc>
      </w:tr>
      <w:tr>
        <w:trPr>
          <w:trHeight w:val="1110" w:hRule="atLeast"/>
        </w:trPr>
        <w:tc>
          <w:tcPr>
            <w:tcW w:w="10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размера доплаты за квалификационную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категорию учителям школ и воспитателям дошкольных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образования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11 170,0</w:t>
            </w:r>
          </w:p>
        </w:tc>
      </w:tr>
      <w:tr>
        <w:trPr>
          <w:trHeight w:val="315" w:hRule="atLeast"/>
        </w:trPr>
        <w:tc>
          <w:tcPr>
            <w:tcW w:w="10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развитие: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159 303,0</w:t>
            </w:r>
          </w:p>
        </w:tc>
      </w:tr>
      <w:tr>
        <w:trPr>
          <w:trHeight w:val="315" w:hRule="atLeast"/>
        </w:trPr>
        <w:tc>
          <w:tcPr>
            <w:tcW w:w="10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0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159 303,0</w:t>
            </w:r>
          </w:p>
        </w:tc>
      </w:tr>
      <w:tr>
        <w:trPr>
          <w:trHeight w:val="450" w:hRule="atLeast"/>
        </w:trPr>
        <w:tc>
          <w:tcPr>
            <w:tcW w:w="10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системы водоснабжения и водоотведения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105 119,0</w:t>
            </w:r>
          </w:p>
        </w:tc>
      </w:tr>
      <w:tr>
        <w:trPr>
          <w:trHeight w:val="660" w:hRule="atLeast"/>
        </w:trPr>
        <w:tc>
          <w:tcPr>
            <w:tcW w:w="10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проектирование, строительство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государственного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31 000,0</w:t>
            </w:r>
          </w:p>
        </w:tc>
      </w:tr>
      <w:tr>
        <w:trPr>
          <w:trHeight w:val="720" w:hRule="atLeast"/>
        </w:trPr>
        <w:tc>
          <w:tcPr>
            <w:tcW w:w="10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проектирование, развитие, обустройство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23 184,0</w:t>
            </w:r>
          </w:p>
        </w:tc>
      </w:tr>
    </w:tbl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Жаркаинского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декабря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4С-38/2 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</w:t>
      </w:r>
      <w:r>
        <w:br/>
      </w:r>
      <w:r>
        <w:rPr>
          <w:rFonts w:ascii="Times New Roman"/>
          <w:b/>
          <w:i w:val="false"/>
          <w:color w:val="000000"/>
        </w:rPr>
        <w:t>
на 2012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5 в редакции решения Жаркаинского районного маслихата Акмолинской области от 02.10.2012 </w:t>
      </w:r>
      <w:r>
        <w:rPr>
          <w:rFonts w:ascii="Times New Roman"/>
          <w:b w:val="false"/>
          <w:i w:val="false"/>
          <w:color w:val="ff0000"/>
          <w:sz w:val="28"/>
        </w:rPr>
        <w:t>№ 5С-10/2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24"/>
        <w:gridCol w:w="2576"/>
      </w:tblGrid>
      <w:tr>
        <w:trPr>
          <w:trHeight w:val="645" w:hRule="atLeast"/>
        </w:trPr>
        <w:tc>
          <w:tcPr>
            <w:tcW w:w="10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85" w:hRule="atLeast"/>
        </w:trPr>
        <w:tc>
          <w:tcPr>
            <w:tcW w:w="10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15" w:hRule="atLeast"/>
        </w:trPr>
        <w:tc>
          <w:tcPr>
            <w:tcW w:w="10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74 866,7</w:t>
            </w:r>
          </w:p>
        </w:tc>
      </w:tr>
      <w:tr>
        <w:trPr>
          <w:trHeight w:val="315" w:hRule="atLeast"/>
        </w:trPr>
        <w:tc>
          <w:tcPr>
            <w:tcW w:w="10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28 815,7</w:t>
            </w:r>
          </w:p>
        </w:tc>
      </w:tr>
      <w:tr>
        <w:trPr>
          <w:trHeight w:val="315" w:hRule="atLeast"/>
        </w:trPr>
        <w:tc>
          <w:tcPr>
            <w:tcW w:w="10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10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2 470,0</w:t>
            </w:r>
          </w:p>
        </w:tc>
      </w:tr>
      <w:tr>
        <w:trPr>
          <w:trHeight w:val="450" w:hRule="atLeast"/>
        </w:trPr>
        <w:tc>
          <w:tcPr>
            <w:tcW w:w="10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капитальные расходы государственных органов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2 470,0</w:t>
            </w:r>
          </w:p>
        </w:tc>
      </w:tr>
      <w:tr>
        <w:trPr>
          <w:trHeight w:val="420" w:hRule="atLeast"/>
        </w:trPr>
        <w:tc>
          <w:tcPr>
            <w:tcW w:w="10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23 537,2</w:t>
            </w:r>
          </w:p>
        </w:tc>
      </w:tr>
      <w:tr>
        <w:trPr>
          <w:trHeight w:val="450" w:hRule="atLeast"/>
        </w:trPr>
        <w:tc>
          <w:tcPr>
            <w:tcW w:w="10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капитальный ремонт объектов образования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23 537,2</w:t>
            </w:r>
          </w:p>
        </w:tc>
      </w:tr>
      <w:tr>
        <w:trPr>
          <w:trHeight w:val="195" w:hRule="atLeast"/>
        </w:trPr>
        <w:tc>
          <w:tcPr>
            <w:tcW w:w="10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2 808,5</w:t>
            </w:r>
          </w:p>
        </w:tc>
      </w:tr>
      <w:tr>
        <w:trPr>
          <w:trHeight w:val="735" w:hRule="atLeast"/>
        </w:trPr>
        <w:tc>
          <w:tcPr>
            <w:tcW w:w="10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оказание социальной помощи участникам и инвалидам Великой Отечественной войны на расходы за коммунальные услуги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1 259,5</w:t>
            </w:r>
          </w:p>
        </w:tc>
      </w:tr>
      <w:tr>
        <w:trPr>
          <w:trHeight w:val="1305" w:hRule="atLeast"/>
        </w:trPr>
        <w:tc>
          <w:tcPr>
            <w:tcW w:w="10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оплату за учебу в колледжах студентам из малообеспеченных семей Жаркаинского района и многодетных семей сельской местности Жаркаинского района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1 549,0</w:t>
            </w:r>
          </w:p>
        </w:tc>
      </w:tr>
      <w:tr>
        <w:trPr>
          <w:trHeight w:val="540" w:hRule="atLeast"/>
        </w:trPr>
        <w:tc>
          <w:tcPr>
            <w:tcW w:w="10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46 051,0</w:t>
            </w:r>
          </w:p>
        </w:tc>
      </w:tr>
      <w:tr>
        <w:trPr>
          <w:trHeight w:val="435" w:hRule="atLeast"/>
        </w:trPr>
        <w:tc>
          <w:tcPr>
            <w:tcW w:w="10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85" w:hRule="atLeast"/>
        </w:trPr>
        <w:tc>
          <w:tcPr>
            <w:tcW w:w="10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32 000,0</w:t>
            </w:r>
          </w:p>
        </w:tc>
      </w:tr>
      <w:tr>
        <w:trPr>
          <w:trHeight w:val="630" w:hRule="atLeast"/>
        </w:trPr>
        <w:tc>
          <w:tcPr>
            <w:tcW w:w="10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уставного капитала юридических лиц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32 000,0</w:t>
            </w:r>
          </w:p>
        </w:tc>
      </w:tr>
      <w:tr>
        <w:trPr>
          <w:trHeight w:val="315" w:hRule="atLeast"/>
        </w:trPr>
        <w:tc>
          <w:tcPr>
            <w:tcW w:w="10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14 051,0</w:t>
            </w:r>
          </w:p>
        </w:tc>
      </w:tr>
      <w:tr>
        <w:trPr>
          <w:trHeight w:val="960" w:hRule="atLeast"/>
        </w:trPr>
        <w:tc>
          <w:tcPr>
            <w:tcW w:w="10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реконструкцию водопровода и сетей водоснабжения в селе Тасты-Талды Жаркаинского района Акмолинской области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14 051,0</w:t>
            </w:r>
          </w:p>
        </w:tc>
      </w:tr>
    </w:tbl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Жаркаинского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декабря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4С-38/2 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районных бюджетных программ, не подлежащих</w:t>
      </w:r>
      <w:r>
        <w:br/>
      </w:r>
      <w:r>
        <w:rPr>
          <w:rFonts w:ascii="Times New Roman"/>
          <w:b/>
          <w:i w:val="false"/>
          <w:color w:val="000000"/>
        </w:rPr>
        <w:t>
секвестру в процессе исполнения районного бюджета</w:t>
      </w:r>
      <w:r>
        <w:br/>
      </w:r>
      <w:r>
        <w:rPr>
          <w:rFonts w:ascii="Times New Roman"/>
          <w:b/>
          <w:i w:val="false"/>
          <w:color w:val="000000"/>
        </w:rPr>
        <w:t>
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00"/>
      </w:tblGrid>
      <w:tr>
        <w:trPr>
          <w:trHeight w:val="300" w:hRule="atLeast"/>
        </w:trPr>
        <w:tc>
          <w:tcPr>
            <w:tcW w:w="1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105" w:hRule="atLeast"/>
        </w:trPr>
        <w:tc>
          <w:tcPr>
            <w:tcW w:w="1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255" w:hRule="atLeast"/>
        </w:trPr>
        <w:tc>
          <w:tcPr>
            <w:tcW w:w="1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</w:tbl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Жаркаинского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декабря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4С-38/2 </w:t>
      </w:r>
    </w:p>
    <w:bookmarkEnd w:id="9"/>
    <w:bookmarkStart w:name="z3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Аппарат акима района в городе, города</w:t>
      </w:r>
      <w:r>
        <w:br/>
      </w:r>
      <w:r>
        <w:rPr>
          <w:rFonts w:ascii="Times New Roman"/>
          <w:b/>
          <w:i w:val="false"/>
          <w:color w:val="000000"/>
        </w:rPr>
        <w:t>
районного значения, поселка, аула</w:t>
      </w:r>
      <w:r>
        <w:br/>
      </w:r>
      <w:r>
        <w:rPr>
          <w:rFonts w:ascii="Times New Roman"/>
          <w:b/>
          <w:i w:val="false"/>
          <w:color w:val="000000"/>
        </w:rPr>
        <w:t>
(села), аульного (сельского) округа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7 в редакции решения Жаркаинского районного маслихата Акмолинской области от 02.11.2012 </w:t>
      </w:r>
      <w:r>
        <w:rPr>
          <w:rFonts w:ascii="Times New Roman"/>
          <w:b w:val="false"/>
          <w:i w:val="false"/>
          <w:color w:val="ff0000"/>
          <w:sz w:val="28"/>
        </w:rPr>
        <w:t>№ 5С-11/2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8"/>
        <w:gridCol w:w="667"/>
        <w:gridCol w:w="604"/>
        <w:gridCol w:w="8558"/>
        <w:gridCol w:w="267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54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4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127 622,0</w:t>
            </w:r>
          </w:p>
        </w:tc>
      </w:tr>
      <w:tr>
        <w:trPr>
          <w:trHeight w:val="82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127 622,0</w:t>
            </w:r>
          </w:p>
        </w:tc>
      </w:tr>
      <w:tr>
        <w:trPr>
          <w:trHeight w:val="79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127 568,0</w:t>
            </w:r>
          </w:p>
        </w:tc>
      </w:tr>
      <w:tr>
        <w:trPr>
          <w:trHeight w:val="5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Державинска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14 999,0</w:t>
            </w:r>
          </w:p>
        </w:tc>
      </w:tr>
      <w:tr>
        <w:trPr>
          <w:trHeight w:val="54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Бирсуатского сельского округа Жаркаинского района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6 428,0</w:t>
            </w:r>
          </w:p>
        </w:tc>
      </w:tr>
      <w:tr>
        <w:trPr>
          <w:trHeight w:val="51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Валихановского сельского округа Жаркаинского района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6 640,0</w:t>
            </w:r>
          </w:p>
        </w:tc>
      </w:tr>
      <w:tr>
        <w:trPr>
          <w:trHeight w:val="5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Гастелловского сельского округа Жаркаинского района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7 386,0</w:t>
            </w:r>
          </w:p>
        </w:tc>
      </w:tr>
      <w:tr>
        <w:trPr>
          <w:trHeight w:val="60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Далабайского сельского округа Жаркаинского района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6 911,0</w:t>
            </w:r>
          </w:p>
        </w:tc>
      </w:tr>
      <w:tr>
        <w:trPr>
          <w:trHeight w:val="49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Жанадалинского сельского округа Жаркаинского района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10 965,0</w:t>
            </w:r>
          </w:p>
        </w:tc>
      </w:tr>
      <w:tr>
        <w:trPr>
          <w:trHeight w:val="52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Костычевского сельского округа Жаркаинского района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7 598,0</w:t>
            </w:r>
          </w:p>
        </w:tc>
      </w:tr>
      <w:tr>
        <w:trPr>
          <w:trHeight w:val="3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Кумсуатского сельского округа Жаркаинского района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6 355,0</w:t>
            </w:r>
          </w:p>
        </w:tc>
      </w:tr>
      <w:tr>
        <w:trPr>
          <w:trHeight w:val="49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Львовского сельского округа Жаркаинского района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6 360,0</w:t>
            </w:r>
          </w:p>
        </w:tc>
      </w:tr>
      <w:tr>
        <w:trPr>
          <w:trHeight w:val="36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Нахимовского сельского округа Жаркаинского района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7 985,0</w:t>
            </w:r>
          </w:p>
        </w:tc>
      </w:tr>
      <w:tr>
        <w:trPr>
          <w:trHeight w:val="54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Отрадного сельского округа Жаркаинского района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5 932,0</w:t>
            </w:r>
          </w:p>
        </w:tc>
      </w:tr>
      <w:tr>
        <w:trPr>
          <w:trHeight w:val="52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Пригородного сельского округа Жаркаинского района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7 057,0</w:t>
            </w:r>
          </w:p>
        </w:tc>
      </w:tr>
      <w:tr>
        <w:trPr>
          <w:trHeight w:val="52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Пятигорского сельского округа Жаркаинского района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6 115,0</w:t>
            </w:r>
          </w:p>
        </w:tc>
      </w:tr>
      <w:tr>
        <w:trPr>
          <w:trHeight w:val="48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Тасоткельского сельского округа Жаркаинского района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7 154,0</w:t>
            </w:r>
          </w:p>
        </w:tc>
      </w:tr>
      <w:tr>
        <w:trPr>
          <w:trHeight w:val="58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Тассуатского сельского округа Жаркаинского района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6 681,0</w:t>
            </w:r>
          </w:p>
        </w:tc>
      </w:tr>
      <w:tr>
        <w:trPr>
          <w:trHeight w:val="51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Ушкарасуского сельского округа Жаркаинского района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6 409,0</w:t>
            </w:r>
          </w:p>
        </w:tc>
      </w:tr>
      <w:tr>
        <w:trPr>
          <w:trHeight w:val="3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Шойындыкольского сельского округа Жаркаинского района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6 593,0</w:t>
            </w:r>
          </w:p>
        </w:tc>
      </w:tr>
      <w:tr>
        <w:trPr>
          <w:trHeight w:val="9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54,0</w:t>
            </w:r>
          </w:p>
        </w:tc>
      </w:tr>
      <w:tr>
        <w:trPr>
          <w:trHeight w:val="43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Державинска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54,0</w:t>
            </w:r>
          </w:p>
        </w:tc>
      </w:tr>
      <w:tr>
        <w:trPr>
          <w:trHeight w:val="40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11 457,0</w:t>
            </w:r>
          </w:p>
        </w:tc>
      </w:tr>
      <w:tr>
        <w:trPr>
          <w:trHeight w:val="8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11 457,0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5 835,0</w:t>
            </w:r>
          </w:p>
        </w:tc>
      </w:tr>
      <w:tr>
        <w:trPr>
          <w:trHeight w:val="49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Державинска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5 571,0</w:t>
            </w:r>
          </w:p>
        </w:tc>
      </w:tr>
      <w:tr>
        <w:trPr>
          <w:trHeight w:val="58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Гастелловского сельского округа Жаркаинского района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70,0</w:t>
            </w:r>
          </w:p>
        </w:tc>
      </w:tr>
      <w:tr>
        <w:trPr>
          <w:trHeight w:val="58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Жанадалинского сельского округа Жаркаинского района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64,0</w:t>
            </w:r>
          </w:p>
        </w:tc>
      </w:tr>
      <w:tr>
        <w:trPr>
          <w:trHeight w:val="45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Кумсуатского сельского округа Жаркаинского района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15,0</w:t>
            </w:r>
          </w:p>
        </w:tc>
      </w:tr>
      <w:tr>
        <w:trPr>
          <w:trHeight w:val="22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Пригородного сельского округа Жаркаинского района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15,0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Пятигорского сельского округа Жаркаинского района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58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Ушкарасуского сельского округа Жаркаинского района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28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956,0</w:t>
            </w:r>
          </w:p>
        </w:tc>
      </w:tr>
      <w:tr>
        <w:trPr>
          <w:trHeight w:val="36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Державинска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956,0</w:t>
            </w:r>
          </w:p>
        </w:tc>
      </w:tr>
      <w:tr>
        <w:trPr>
          <w:trHeight w:val="16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4 666,0</w:t>
            </w:r>
          </w:p>
        </w:tc>
      </w:tr>
      <w:tr>
        <w:trPr>
          <w:trHeight w:val="4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Державинска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2 269,0</w:t>
            </w:r>
          </w:p>
        </w:tc>
      </w:tr>
      <w:tr>
        <w:trPr>
          <w:trHeight w:val="5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Далабайского сельского округа Жаркаинского района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54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Жанадалинского сельского округа Жаркаинского района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34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Львовского сельского округа Жаркаинского района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18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Нахимовского сельского округа Жаркаинского района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6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Пригородного сельского округа Жаркаинского района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6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Тасоткельского сельского округа Жаркаинского района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397,0</w:t>
            </w:r>
          </w:p>
        </w:tc>
      </w:tr>
      <w:tr>
        <w:trPr>
          <w:trHeight w:val="6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4 702,0</w:t>
            </w:r>
          </w:p>
        </w:tc>
      </w:tr>
      <w:tr>
        <w:trPr>
          <w:trHeight w:val="76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4 702,0</w:t>
            </w:r>
          </w:p>
        </w:tc>
      </w:tr>
      <w:tr>
        <w:trPr>
          <w:trHeight w:val="96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4 702,0</w:t>
            </w:r>
          </w:p>
        </w:tc>
      </w:tr>
      <w:tr>
        <w:trPr>
          <w:trHeight w:val="43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Державинска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3 379,0</w:t>
            </w:r>
          </w:p>
        </w:tc>
      </w:tr>
      <w:tr>
        <w:trPr>
          <w:trHeight w:val="52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Бирсуатского сельского округа Жаркаинского района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530,0</w:t>
            </w:r>
          </w:p>
        </w:tc>
      </w:tr>
      <w:tr>
        <w:trPr>
          <w:trHeight w:val="52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Тасоткельского сельского округа Жаркаинского района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263,0</w:t>
            </w:r>
          </w:p>
        </w:tc>
      </w:tr>
      <w:tr>
        <w:trPr>
          <w:trHeight w:val="5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Шойындыкольского сельского округа Жаркаинского района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530,0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1 168,0</w:t>
            </w:r>
          </w:p>
        </w:tc>
      </w:tr>
      <w:tr>
        <w:trPr>
          <w:trHeight w:val="51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1 168,0</w:t>
            </w:r>
          </w:p>
        </w:tc>
      </w:tr>
      <w:tr>
        <w:trPr>
          <w:trHeight w:val="6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 за счет целевых трансфертов из республиканского бюджета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1 168,0</w:t>
            </w:r>
          </w:p>
        </w:tc>
      </w:tr>
      <w:tr>
        <w:trPr>
          <w:trHeight w:val="70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Гастелловского сельского округа Жаркаинского района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389,4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Жанадалинского сельского округа Жаркаинского района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389,6</w:t>
            </w:r>
          </w:p>
        </w:tc>
      </w:tr>
      <w:tr>
        <w:trPr>
          <w:trHeight w:val="5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Пригородного сельского округа Жаркаинского района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