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72d" w14:textId="b497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Енбекшильдерского района от 15 марта 2011 года № А-3/69 "Об организации и обеспечении проведения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июля 2011 года № А-7/197. Зарегистрировано Управлением юстиции Енбекшильдерского района Акмолинской области 9 августа 2011 года № 1-10-144.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«Об организации и обеспечении проведения очередного призыва граждан на срочную воинскую службу в апреле-июне и октябре-декабре 2011 года» от 15 марта 2011 года № А-3/69 (зарегистрировано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нормативных правовых актов № 1-10-137, опубликовано 7 апреля 2011 года в районной газете «Жаңа дәуір» - «Сельская новь»)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Калиева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«Енбекшильдерская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Шаубаев З.Б.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26 июля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А-7/197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15 марта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А-3/69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6"/>
        <w:gridCol w:w="5504"/>
      </w:tblGrid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Бауржан Негметович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Енбекшильдерского района Акмолинской области», председатель призывной комиссии;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 Ануар Серикбаевич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государственно-правовой работы государственного учреждения «Аппарат акима Енбекшильдерского района»,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Ережепов Азамат Турабаевич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Енбекшильдерского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Зейнотуллина Нагима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Зейнотуллиновна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подростковый врач государственного коммунального казенного предприятия «Енбекшильдерская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 Геннадьевна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стоматологического кабинета государственного коммунального казенного предприятия «Енбекшильдерская центральная районная больница»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