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ece" w14:textId="6efd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лет, к призывному участку государственного учреждения "Объединенный отдел по делам обороны Астраханского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8 декабря 2011 года № 19. Зарегистрировано Управлением юстиции Егиндыкольского района Акмолинской области 28 декабря 2011 года № 1-8-117.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«Правилами о порядке ведения воинского учета военнообязанных и призывников в Республике Казахстан»,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Егиндыкольского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