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d59f" w14:textId="8b0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17 марта 2011 года № А-03/56. Зарегистрировано Управлением юстиции Буландынского района Акмолинской области 29 марта 2011 года № 1-7-130.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        Н.Омаров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«Буландынская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А.Нурсадыкова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Буландынского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А–03/56 от 17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8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Куанышбек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Манысбекович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по делам обороны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Садуов Айтпай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Кусаинович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отдела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Шалмуканов Куанышбек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Жумабаевич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по службе (по согласованию)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 Тайбасар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Тулегенович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хирургического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«Буландынская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больница»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Достовалова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статист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«Буландынская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здравоохранения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секретарь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Буландынского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А–03/56 от 17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679"/>
        <w:gridCol w:w="1492"/>
        <w:gridCol w:w="1496"/>
        <w:gridCol w:w="1530"/>
        <w:gridCol w:w="1496"/>
        <w:gridCol w:w="1358"/>
      </w:tblGrid>
      <w:tr>
        <w:trPr>
          <w:trHeight w:val="69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г.Макинск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547"/>
        <w:gridCol w:w="1392"/>
        <w:gridCol w:w="1376"/>
        <w:gridCol w:w="1444"/>
        <w:gridCol w:w="1462"/>
        <w:gridCol w:w="1651"/>
        <w:gridCol w:w="1599"/>
      </w:tblGrid>
      <w:tr>
        <w:trPr>
          <w:trHeight w:val="7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Буландынского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А–03/56 от 17 марта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679"/>
        <w:gridCol w:w="1492"/>
        <w:gridCol w:w="1496"/>
        <w:gridCol w:w="1530"/>
        <w:gridCol w:w="1496"/>
        <w:gridCol w:w="1358"/>
      </w:tblGrid>
      <w:tr>
        <w:trPr>
          <w:trHeight w:val="69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г.Макинск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421"/>
        <w:gridCol w:w="1342"/>
        <w:gridCol w:w="1200"/>
        <w:gridCol w:w="1342"/>
        <w:gridCol w:w="1327"/>
        <w:gridCol w:w="1390"/>
        <w:gridCol w:w="1279"/>
        <w:gridCol w:w="1390"/>
      </w:tblGrid>
      <w:tr>
        <w:trPr>
          <w:trHeight w:val="7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