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87416" w14:textId="a6874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Атбасарского районного маслихата от 22 декабря 2010 года № 4С 32/2 "О бюджете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8 апреля 2011 года № 4С 34/1. Зарегистрировано Управлением юстиции Атбасарского района Акмолинской области 18 апреля 2011 года № 1-5-163. Утратило силу в связи с истечением срока применения - (письмо Атбасарского районного маслихата Акмолинской области от 4 ноября 2014 года № 194)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Атбасарского районного маслихата Акмолинской области от 04.11.2014 № 194).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Атбасарский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«О бюджете района на 2011-2013 годы» от 22 декабря 2010 года № 4С 32/2 (зарегистрировано в Реестре государственной регистрации нормативных правовых актов за № 1-5-154, опубликовано от 14 января 2011 года в газетах «Атбасар», «Простор») следующие изменения и дополнения: в подпункте 1)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«2413648» заменить на цифры «2451665»;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«28529» заменить на цифры «40529»;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«1623575» заменить на цифры «1649592»;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«2417112» заменить на цифры «2463500,6»;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«13946» заменить на цифры «26639,8»;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«15133» заменить на цифры «27826,8»;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«39270» заменить на цифры «60335,4»;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«39270» заменить на цифры «60335,4»;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«25324» заменить на цифры «46389,4»;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«13-1.Учесть, что в составе расходов бюджета района на 2011 год предусмотрены целевые текущие трансферты из республиканского бюджета на увеличение размера доплаты за квалификационную категорию, учителям школ и воспитателям дошкольных организаций образования в сумме 13463 тысячи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«12294» заменить на цифры «13828»;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«17-1. Учесть, что в составе расходов бюджета района на 2011 год предусмотрены целевые текущие трансферты из республиканского бюджета на частичное субсидирование заработной платы и создание центров занятости в сумме 11020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19-1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«19-1. Учесть, что в бюджете района на 2011 год в установленном законодательством порядке, распределены свободные остатки бюджетных средств, образовавшиеся на 1 января 2011 года в сумме 46389,4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19-2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«19-2. Учесть, что в составе расходов бюджета района на 2011 год предусмотрен возврат в вышестоящий бюджет неиспользованных (недоиспользованных) целевых трансфертов в сумме 6480,8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Атбасарского районного маслихата «О бюджете района на 2011-2013 годы» от 22 декабря 2010 года № 4С 32/2 (зарегистрировано в Реестре государственной регистрации нормативных правовых актов за № 1-5-154, опубликовано от 14 января 2011 года в газетах «Атбасар» и «Простор»)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Атбасарского района и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Ахметов А.Б.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Борумбаев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rPr>
          <w:rFonts w:ascii="Times New Roman"/>
          <w:b w:val="false"/>
          <w:i w:val="false"/>
          <w:color w:val="ffffff"/>
          <w:sz w:val="28"/>
        </w:rPr>
        <w:t xml:space="preserve"> «»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Атбасарского района                  Каженов Ж.Г.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Атбасарского района»              Серкебаева М.Н.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Атбасарского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8 апреля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4С 34/1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462"/>
        <w:gridCol w:w="350"/>
        <w:gridCol w:w="5944"/>
        <w:gridCol w:w="1850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40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2451665,0</w:t>
            </w:r>
          </w:p>
        </w:tc>
      </w:tr>
      <w:tr>
        <w:trPr>
          <w:trHeight w:val="34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725023,0</w:t>
            </w:r>
          </w:p>
        </w:tc>
      </w:tr>
      <w:tr>
        <w:trPr>
          <w:trHeight w:val="3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57690,0</w:t>
            </w:r>
          </w:p>
        </w:tc>
      </w:tr>
      <w:tr>
        <w:trPr>
          <w:trHeight w:val="3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57690,0</w:t>
            </w:r>
          </w:p>
        </w:tc>
      </w:tr>
      <w:tr>
        <w:trPr>
          <w:trHeight w:val="34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402507,0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402507,0</w:t>
            </w:r>
          </w:p>
        </w:tc>
      </w:tr>
      <w:tr>
        <w:trPr>
          <w:trHeight w:val="3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217203,0</w:t>
            </w:r>
          </w:p>
        </w:tc>
      </w:tr>
      <w:tr>
        <w:trPr>
          <w:trHeight w:val="3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130738,0</w:t>
            </w:r>
          </w:p>
        </w:tc>
      </w:tr>
      <w:tr>
        <w:trPr>
          <w:trHeight w:val="34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26414,0</w:t>
            </w:r>
          </w:p>
        </w:tc>
      </w:tr>
      <w:tr>
        <w:trPr>
          <w:trHeight w:val="39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57120,0</w:t>
            </w:r>
          </w:p>
        </w:tc>
      </w:tr>
      <w:tr>
        <w:trPr>
          <w:trHeight w:val="43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2931,0</w:t>
            </w:r>
          </w:p>
        </w:tc>
      </w:tr>
      <w:tr>
        <w:trPr>
          <w:trHeight w:val="5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39790,0</w:t>
            </w:r>
          </w:p>
        </w:tc>
      </w:tr>
      <w:tr>
        <w:trPr>
          <w:trHeight w:val="3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6266,0</w:t>
            </w:r>
          </w:p>
        </w:tc>
      </w:tr>
      <w:tr>
        <w:trPr>
          <w:trHeight w:val="6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23401,0</w:t>
            </w:r>
          </w:p>
        </w:tc>
      </w:tr>
      <w:tr>
        <w:trPr>
          <w:trHeight w:val="5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8768,0</w:t>
            </w:r>
          </w:p>
        </w:tc>
      </w:tr>
      <w:tr>
        <w:trPr>
          <w:trHeight w:val="2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1355,0</w:t>
            </w:r>
          </w:p>
        </w:tc>
      </w:tr>
      <w:tr>
        <w:trPr>
          <w:trHeight w:val="105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7833,0</w:t>
            </w:r>
          </w:p>
        </w:tc>
      </w:tr>
      <w:tr>
        <w:trPr>
          <w:trHeight w:val="3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7833,0</w:t>
            </w:r>
          </w:p>
        </w:tc>
      </w:tr>
      <w:tr>
        <w:trPr>
          <w:trHeight w:val="3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НЕHАЛОГОВЫЕ ПОСТУПЛЕHИЯ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36521,0</w:t>
            </w:r>
          </w:p>
        </w:tc>
      </w:tr>
      <w:tr>
        <w:trPr>
          <w:trHeight w:val="3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2954,0</w:t>
            </w:r>
          </w:p>
        </w:tc>
      </w:tr>
      <w:tr>
        <w:trPr>
          <w:trHeight w:val="6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5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2314,0</w:t>
            </w:r>
          </w:p>
        </w:tc>
      </w:tr>
      <w:tr>
        <w:trPr>
          <w:trHeight w:val="103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103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163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32456,0</w:t>
            </w:r>
          </w:p>
        </w:tc>
      </w:tr>
      <w:tr>
        <w:trPr>
          <w:trHeight w:val="18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32456,0</w:t>
            </w:r>
          </w:p>
        </w:tc>
      </w:tr>
      <w:tr>
        <w:trPr>
          <w:trHeight w:val="3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40529,0</w:t>
            </w:r>
          </w:p>
        </w:tc>
      </w:tr>
      <w:tr>
        <w:trPr>
          <w:trHeight w:val="40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40529,0</w:t>
            </w:r>
          </w:p>
        </w:tc>
      </w:tr>
      <w:tr>
        <w:trPr>
          <w:trHeight w:val="43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40529,0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1649592,0</w:t>
            </w:r>
          </w:p>
        </w:tc>
      </w:tr>
      <w:tr>
        <w:trPr>
          <w:trHeight w:val="5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1649592,0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1649592,0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"/>
        <w:gridCol w:w="549"/>
        <w:gridCol w:w="549"/>
        <w:gridCol w:w="549"/>
        <w:gridCol w:w="5140"/>
        <w:gridCol w:w="1767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2463500,6</w:t>
            </w:r>
          </w:p>
        </w:tc>
      </w:tr>
      <w:tr>
        <w:trPr>
          <w:trHeight w:val="37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198835,3</w:t>
            </w:r>
          </w:p>
        </w:tc>
      </w:tr>
      <w:tr>
        <w:trPr>
          <w:trHeight w:val="42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17171,0</w:t>
            </w:r>
          </w:p>
        </w:tc>
      </w:tr>
      <w:tr>
        <w:trPr>
          <w:trHeight w:val="6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16971,0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54429,0</w:t>
            </w:r>
          </w:p>
        </w:tc>
      </w:tr>
      <w:tr>
        <w:trPr>
          <w:trHeight w:val="51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54429,0</w:t>
            </w:r>
          </w:p>
        </w:tc>
      </w:tr>
      <w:tr>
        <w:trPr>
          <w:trHeight w:val="5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101513,7</w:t>
            </w:r>
          </w:p>
        </w:tc>
      </w:tr>
      <w:tr>
        <w:trPr>
          <w:trHeight w:val="82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101513,7</w:t>
            </w:r>
          </w:p>
        </w:tc>
      </w:tr>
      <w:tr>
        <w:trPr>
          <w:trHeight w:val="52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25721,6</w:t>
            </w:r>
          </w:p>
        </w:tc>
      </w:tr>
      <w:tr>
        <w:trPr>
          <w:trHeight w:val="10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19444,0</w:t>
            </w:r>
          </w:p>
        </w:tc>
      </w:tr>
      <w:tr>
        <w:trPr>
          <w:trHeight w:val="3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816,0</w:t>
            </w:r>
          </w:p>
        </w:tc>
      </w:tr>
      <w:tr>
        <w:trPr>
          <w:trHeight w:val="81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4503,0</w:t>
            </w:r>
          </w:p>
        </w:tc>
      </w:tr>
      <w:tr>
        <w:trPr>
          <w:trHeight w:val="52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958,6</w:t>
            </w:r>
          </w:p>
        </w:tc>
      </w:tr>
      <w:tr>
        <w:trPr>
          <w:trHeight w:val="46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1496,0</w:t>
            </w:r>
          </w:p>
        </w:tc>
      </w:tr>
      <w:tr>
        <w:trPr>
          <w:trHeight w:val="3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1496,0</w:t>
            </w:r>
          </w:p>
        </w:tc>
      </w:tr>
      <w:tr>
        <w:trPr>
          <w:trHeight w:val="6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1346,0</w:t>
            </w:r>
          </w:p>
        </w:tc>
      </w:tr>
      <w:tr>
        <w:trPr>
          <w:trHeight w:val="10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3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1268,0</w:t>
            </w:r>
          </w:p>
        </w:tc>
      </w:tr>
      <w:tr>
        <w:trPr>
          <w:trHeight w:val="82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1268,0</w:t>
            </w:r>
          </w:p>
        </w:tc>
      </w:tr>
      <w:tr>
        <w:trPr>
          <w:trHeight w:val="5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1268,0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1636619,5</w:t>
            </w:r>
          </w:p>
        </w:tc>
      </w:tr>
      <w:tr>
        <w:trPr>
          <w:trHeight w:val="42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1535212,1</w:t>
            </w:r>
          </w:p>
        </w:tc>
      </w:tr>
      <w:tr>
        <w:trPr>
          <w:trHeight w:val="6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7555,0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1409591,1</w:t>
            </w:r>
          </w:p>
        </w:tc>
      </w:tr>
      <w:tr>
        <w:trPr>
          <w:trHeight w:val="72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5845,0</w:t>
            </w:r>
          </w:p>
        </w:tc>
      </w:tr>
      <w:tr>
        <w:trPr>
          <w:trHeight w:val="8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11117,0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43631,0</w:t>
            </w:r>
          </w:p>
        </w:tc>
      </w:tr>
      <w:tr>
        <w:trPr>
          <w:trHeight w:val="51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21066,0</w:t>
            </w:r>
          </w:p>
        </w:tc>
      </w:tr>
      <w:tr>
        <w:trPr>
          <w:trHeight w:val="8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18144,0</w:t>
            </w:r>
          </w:p>
        </w:tc>
      </w:tr>
      <w:tr>
        <w:trPr>
          <w:trHeight w:val="70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81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13463,0</w:t>
            </w:r>
          </w:p>
        </w:tc>
      </w:tr>
      <w:tr>
        <w:trPr>
          <w:trHeight w:val="43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101407,4</w:t>
            </w:r>
          </w:p>
        </w:tc>
      </w:tr>
      <w:tr>
        <w:trPr>
          <w:trHeight w:val="37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101407,4</w:t>
            </w:r>
          </w:p>
        </w:tc>
      </w:tr>
      <w:tr>
        <w:trPr>
          <w:trHeight w:val="42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112744,0</w:t>
            </w:r>
          </w:p>
        </w:tc>
      </w:tr>
      <w:tr>
        <w:trPr>
          <w:trHeight w:val="6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112744,0</w:t>
            </w:r>
          </w:p>
        </w:tc>
      </w:tr>
      <w:tr>
        <w:trPr>
          <w:trHeight w:val="6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15451,0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39114,0</w:t>
            </w:r>
          </w:p>
        </w:tc>
      </w:tr>
      <w:tr>
        <w:trPr>
          <w:trHeight w:val="12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1082,0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2729,0</w:t>
            </w:r>
          </w:p>
        </w:tc>
      </w:tr>
      <w:tr>
        <w:trPr>
          <w:trHeight w:val="3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4348,0</w:t>
            </w:r>
          </w:p>
        </w:tc>
      </w:tr>
      <w:tr>
        <w:trPr>
          <w:trHeight w:val="5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10726,0</w:t>
            </w:r>
          </w:p>
        </w:tc>
      </w:tr>
      <w:tr>
        <w:trPr>
          <w:trHeight w:val="5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565,0</w:t>
            </w:r>
          </w:p>
        </w:tc>
      </w:tr>
      <w:tr>
        <w:trPr>
          <w:trHeight w:val="3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9043,0</w:t>
            </w:r>
          </w:p>
        </w:tc>
      </w:tr>
      <w:tr>
        <w:trPr>
          <w:trHeight w:val="40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12150,0</w:t>
            </w:r>
          </w:p>
        </w:tc>
      </w:tr>
      <w:tr>
        <w:trPr>
          <w:trHeight w:val="111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6209,0</w:t>
            </w:r>
          </w:p>
        </w:tc>
      </w:tr>
      <w:tr>
        <w:trPr>
          <w:trHeight w:val="5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1650,0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9546,0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230903,1</w:t>
            </w:r>
          </w:p>
        </w:tc>
      </w:tr>
      <w:tr>
        <w:trPr>
          <w:trHeight w:val="6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207487,1</w:t>
            </w:r>
          </w:p>
        </w:tc>
      </w:tr>
      <w:tr>
        <w:trPr>
          <w:trHeight w:val="5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3381,1</w:t>
            </w:r>
          </w:p>
        </w:tc>
      </w:tr>
      <w:tr>
        <w:trPr>
          <w:trHeight w:val="5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11445,0</w:t>
            </w:r>
          </w:p>
        </w:tc>
      </w:tr>
      <w:tr>
        <w:trPr>
          <w:trHeight w:val="3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192661,0</w:t>
            </w:r>
          </w:p>
        </w:tc>
      </w:tr>
      <w:tr>
        <w:trPr>
          <w:trHeight w:val="6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222,0</w:t>
            </w:r>
          </w:p>
        </w:tc>
      </w:tr>
      <w:tr>
        <w:trPr>
          <w:trHeight w:val="40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</w:tc>
      </w:tr>
      <w:tr>
        <w:trPr>
          <w:trHeight w:val="39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8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23194,0</w:t>
            </w:r>
          </w:p>
        </w:tc>
      </w:tr>
      <w:tr>
        <w:trPr>
          <w:trHeight w:val="40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5493,0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8275,0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1551,0</w:t>
            </w:r>
          </w:p>
        </w:tc>
      </w:tr>
      <w:tr>
        <w:trPr>
          <w:trHeight w:val="51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7200,0</w:t>
            </w:r>
          </w:p>
        </w:tc>
      </w:tr>
      <w:tr>
        <w:trPr>
          <w:trHeight w:val="6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134422,0</w:t>
            </w:r>
          </w:p>
        </w:tc>
      </w:tr>
      <w:tr>
        <w:trPr>
          <w:trHeight w:val="5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101617,0</w:t>
            </w:r>
          </w:p>
        </w:tc>
      </w:tr>
      <w:tr>
        <w:trPr>
          <w:trHeight w:val="6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4936,0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56762,0</w:t>
            </w:r>
          </w:p>
        </w:tc>
      </w:tr>
      <w:tr>
        <w:trPr>
          <w:trHeight w:val="37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37506,0</w:t>
            </w:r>
          </w:p>
        </w:tc>
      </w:tr>
      <w:tr>
        <w:trPr>
          <w:trHeight w:val="6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2413,0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15130,0</w:t>
            </w:r>
          </w:p>
        </w:tc>
      </w:tr>
      <w:tr>
        <w:trPr>
          <w:trHeight w:val="9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4238,0</w:t>
            </w:r>
          </w:p>
        </w:tc>
      </w:tr>
      <w:tr>
        <w:trPr>
          <w:trHeight w:val="9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7741,0</w:t>
            </w:r>
          </w:p>
        </w:tc>
      </w:tr>
      <w:tr>
        <w:trPr>
          <w:trHeight w:val="48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451,0</w:t>
            </w:r>
          </w:p>
        </w:tc>
      </w:tr>
      <w:tr>
        <w:trPr>
          <w:trHeight w:val="67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</w:p>
        </w:tc>
      </w:tr>
      <w:tr>
        <w:trPr>
          <w:trHeight w:val="6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15175,0</w:t>
            </w:r>
          </w:p>
        </w:tc>
      </w:tr>
      <w:tr>
        <w:trPr>
          <w:trHeight w:val="7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3808,0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6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1893,0</w:t>
            </w:r>
          </w:p>
        </w:tc>
      </w:tr>
      <w:tr>
        <w:trPr>
          <w:trHeight w:val="8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7474,0</w:t>
            </w:r>
          </w:p>
        </w:tc>
      </w:tr>
      <w:tr>
        <w:trPr>
          <w:trHeight w:val="6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42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11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77630,1</w:t>
            </w:r>
          </w:p>
        </w:tc>
      </w:tr>
      <w:tr>
        <w:trPr>
          <w:trHeight w:val="5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3028,2</w:t>
            </w:r>
          </w:p>
        </w:tc>
      </w:tr>
      <w:tr>
        <w:trPr>
          <w:trHeight w:val="97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3028,2</w:t>
            </w:r>
          </w:p>
        </w:tc>
      </w:tr>
      <w:tr>
        <w:trPr>
          <w:trHeight w:val="6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18991,4</w:t>
            </w:r>
          </w:p>
        </w:tc>
      </w:tr>
      <w:tr>
        <w:trPr>
          <w:trHeight w:val="6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5013,4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9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13828,0</w:t>
            </w:r>
          </w:p>
        </w:tc>
      </w:tr>
      <w:tr>
        <w:trPr>
          <w:trHeight w:val="5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14650,0</w:t>
            </w:r>
          </w:p>
        </w:tc>
      </w:tr>
      <w:tr>
        <w:trPr>
          <w:trHeight w:val="81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 (города областного значения)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14650,0</w:t>
            </w:r>
          </w:p>
        </w:tc>
      </w:tr>
      <w:tr>
        <w:trPr>
          <w:trHeight w:val="43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40960,5</w:t>
            </w:r>
          </w:p>
        </w:tc>
      </w:tr>
      <w:tr>
        <w:trPr>
          <w:trHeight w:val="37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40960,5</w:t>
            </w:r>
          </w:p>
        </w:tc>
      </w:tr>
      <w:tr>
        <w:trPr>
          <w:trHeight w:val="6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10877,8</w:t>
            </w:r>
          </w:p>
        </w:tc>
      </w:tr>
      <w:tr>
        <w:trPr>
          <w:trHeight w:val="5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6406,3</w:t>
            </w:r>
          </w:p>
        </w:tc>
      </w:tr>
      <w:tr>
        <w:trPr>
          <w:trHeight w:val="70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6406,3</w:t>
            </w:r>
          </w:p>
        </w:tc>
      </w:tr>
      <w:tr>
        <w:trPr>
          <w:trHeight w:val="6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4471,5</w:t>
            </w:r>
          </w:p>
        </w:tc>
      </w:tr>
      <w:tr>
        <w:trPr>
          <w:trHeight w:val="6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4321,5</w:t>
            </w:r>
          </w:p>
        </w:tc>
      </w:tr>
      <w:tr>
        <w:trPr>
          <w:trHeight w:val="3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9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24720,0</w:t>
            </w:r>
          </w:p>
        </w:tc>
      </w:tr>
      <w:tr>
        <w:trPr>
          <w:trHeight w:val="67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</w:tr>
      <w:tr>
        <w:trPr>
          <w:trHeight w:val="9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</w:tr>
      <w:tr>
        <w:trPr>
          <w:trHeight w:val="8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24000,0</w:t>
            </w:r>
          </w:p>
        </w:tc>
      </w:tr>
      <w:tr>
        <w:trPr>
          <w:trHeight w:val="46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24000,0</w:t>
            </w:r>
          </w:p>
        </w:tc>
      </w:tr>
      <w:tr>
        <w:trPr>
          <w:trHeight w:val="45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27504,0</w:t>
            </w:r>
          </w:p>
        </w:tc>
      </w:tr>
      <w:tr>
        <w:trPr>
          <w:trHeight w:val="8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6397,0</w:t>
            </w:r>
          </w:p>
        </w:tc>
      </w:tr>
      <w:tr>
        <w:trPr>
          <w:trHeight w:val="8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хозяйства, пассажирского транспорта и автомобильных дорог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6397,0</w:t>
            </w:r>
          </w:p>
        </w:tc>
      </w:tr>
      <w:tr>
        <w:trPr>
          <w:trHeight w:val="76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15800,0</w:t>
            </w:r>
          </w:p>
        </w:tc>
      </w:tr>
      <w:tr>
        <w:trPr>
          <w:trHeight w:val="6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15800,0</w:t>
            </w:r>
          </w:p>
        </w:tc>
      </w:tr>
      <w:tr>
        <w:trPr>
          <w:trHeight w:val="6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5307,0</w:t>
            </w:r>
          </w:p>
        </w:tc>
      </w:tr>
      <w:tr>
        <w:trPr>
          <w:trHeight w:val="6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4789,0</w:t>
            </w:r>
          </w:p>
        </w:tc>
      </w:tr>
      <w:tr>
        <w:trPr>
          <w:trHeight w:val="51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518,0</w:t>
            </w:r>
          </w:p>
        </w:tc>
      </w:tr>
      <w:tr>
        <w:trPr>
          <w:trHeight w:val="51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6480,8</w:t>
            </w:r>
          </w:p>
        </w:tc>
      </w:tr>
      <w:tr>
        <w:trPr>
          <w:trHeight w:val="51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6480,8</w:t>
            </w:r>
          </w:p>
        </w:tc>
      </w:tr>
      <w:tr>
        <w:trPr>
          <w:trHeight w:val="51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6480,8</w:t>
            </w:r>
          </w:p>
        </w:tc>
      </w:tr>
      <w:tr>
        <w:trPr>
          <w:trHeight w:val="42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26639,8</w:t>
            </w:r>
          </w:p>
        </w:tc>
      </w:tr>
      <w:tr>
        <w:trPr>
          <w:trHeight w:val="48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27826,8</w:t>
            </w:r>
          </w:p>
        </w:tc>
      </w:tr>
      <w:tr>
        <w:trPr>
          <w:trHeight w:val="11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27826,8</w:t>
            </w:r>
          </w:p>
        </w:tc>
      </w:tr>
      <w:tr>
        <w:trPr>
          <w:trHeight w:val="5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27826,8</w:t>
            </w:r>
          </w:p>
        </w:tc>
      </w:tr>
      <w:tr>
        <w:trPr>
          <w:trHeight w:val="6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27826,8</w:t>
            </w:r>
          </w:p>
        </w:tc>
      </w:tr>
      <w:tr>
        <w:trPr>
          <w:trHeight w:val="40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1187,0</w:t>
            </w:r>
          </w:p>
        </w:tc>
      </w:tr>
      <w:tr>
        <w:trPr>
          <w:trHeight w:val="40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1187,0</w:t>
            </w:r>
          </w:p>
        </w:tc>
      </w:tr>
      <w:tr>
        <w:trPr>
          <w:trHeight w:val="40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1187,0</w:t>
            </w:r>
          </w:p>
        </w:tc>
      </w:tr>
      <w:tr>
        <w:trPr>
          <w:trHeight w:val="40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21860,0</w:t>
            </w:r>
          </w:p>
        </w:tc>
      </w:tr>
      <w:tr>
        <w:trPr>
          <w:trHeight w:val="40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21860,0</w:t>
            </w:r>
          </w:p>
        </w:tc>
      </w:tr>
      <w:tr>
        <w:trPr>
          <w:trHeight w:val="40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21860,0</w:t>
            </w:r>
          </w:p>
        </w:tc>
      </w:tr>
      <w:tr>
        <w:trPr>
          <w:trHeight w:val="40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21860,0</w:t>
            </w:r>
          </w:p>
        </w:tc>
      </w:tr>
      <w:tr>
        <w:trPr>
          <w:trHeight w:val="40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21860,0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-60335,4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60335,4</w:t>
            </w:r>
          </w:p>
        </w:tc>
      </w:tr>
      <w:tr>
        <w:trPr>
          <w:trHeight w:val="1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15133,0</w:t>
            </w:r>
          </w:p>
        </w:tc>
      </w:tr>
      <w:tr>
        <w:trPr>
          <w:trHeight w:val="1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15133,0</w:t>
            </w:r>
          </w:p>
        </w:tc>
      </w:tr>
      <w:tr>
        <w:trPr>
          <w:trHeight w:val="1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15133,0</w:t>
            </w:r>
          </w:p>
        </w:tc>
      </w:tr>
      <w:tr>
        <w:trPr>
          <w:trHeight w:val="1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1187,0</w:t>
            </w:r>
          </w:p>
        </w:tc>
      </w:tr>
      <w:tr>
        <w:trPr>
          <w:trHeight w:val="1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1187,0</w:t>
            </w:r>
          </w:p>
        </w:tc>
      </w:tr>
      <w:tr>
        <w:trPr>
          <w:trHeight w:val="1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1187,0</w:t>
            </w:r>
          </w:p>
        </w:tc>
      </w:tr>
      <w:tr>
        <w:trPr>
          <w:trHeight w:val="1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46389,4</w:t>
            </w:r>
          </w:p>
        </w:tc>
      </w:tr>
      <w:tr>
        <w:trPr>
          <w:trHeight w:val="1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46389,4</w:t>
            </w:r>
          </w:p>
        </w:tc>
      </w:tr>
      <w:tr>
        <w:trPr>
          <w:trHeight w:val="1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46389,4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Атбасарского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8 апреля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4С 34/1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Аппарат акима района в городе, города районного значения,</w:t>
      </w:r>
      <w:r>
        <w:br/>
      </w:r>
      <w:r>
        <w:rPr>
          <w:rFonts w:ascii="Times New Roman"/>
          <w:b/>
          <w:i w:val="false"/>
          <w:color w:val="000000"/>
        </w:rPr>
        <w:t>
поселка, аула (села), 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"/>
        <w:gridCol w:w="544"/>
        <w:gridCol w:w="544"/>
        <w:gridCol w:w="5954"/>
        <w:gridCol w:w="1516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27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101513,7</w:t>
            </w:r>
          </w:p>
        </w:tc>
      </w:tr>
      <w:tr>
        <w:trPr>
          <w:trHeight w:val="79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Борисовского сельского округа Атбасарского района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5839,4</w:t>
            </w:r>
          </w:p>
        </w:tc>
      </w:tr>
      <w:tr>
        <w:trPr>
          <w:trHeight w:val="81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5839,4</w:t>
            </w:r>
          </w:p>
        </w:tc>
      </w:tr>
      <w:tr>
        <w:trPr>
          <w:trHeight w:val="69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Есенгельдинского аульного округа Атбасарского района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5468</w:t>
            </w:r>
          </w:p>
        </w:tc>
      </w:tr>
      <w:tr>
        <w:trPr>
          <w:trHeight w:val="81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5468</w:t>
            </w:r>
          </w:p>
        </w:tc>
      </w:tr>
      <w:tr>
        <w:trPr>
          <w:trHeight w:val="75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5376,3</w:t>
            </w:r>
          </w:p>
        </w:tc>
      </w:tr>
      <w:tr>
        <w:trPr>
          <w:trHeight w:val="81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5376,3</w:t>
            </w:r>
          </w:p>
        </w:tc>
      </w:tr>
      <w:tr>
        <w:trPr>
          <w:trHeight w:val="78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6830,4</w:t>
            </w:r>
          </w:p>
        </w:tc>
      </w:tr>
      <w:tr>
        <w:trPr>
          <w:trHeight w:val="84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6830,4</w:t>
            </w:r>
          </w:p>
        </w:tc>
      </w:tr>
      <w:tr>
        <w:trPr>
          <w:trHeight w:val="78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5230,4</w:t>
            </w:r>
          </w:p>
        </w:tc>
      </w:tr>
      <w:tr>
        <w:trPr>
          <w:trHeight w:val="88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5230,4</w:t>
            </w:r>
          </w:p>
        </w:tc>
      </w:tr>
      <w:tr>
        <w:trPr>
          <w:trHeight w:val="69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Новосельского сельского округа Атбасарского района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7026,4</w:t>
            </w:r>
          </w:p>
        </w:tc>
      </w:tr>
      <w:tr>
        <w:trPr>
          <w:trHeight w:val="88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7026,4</w:t>
            </w:r>
          </w:p>
        </w:tc>
      </w:tr>
      <w:tr>
        <w:trPr>
          <w:trHeight w:val="6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5121,4</w:t>
            </w:r>
          </w:p>
        </w:tc>
      </w:tr>
      <w:tr>
        <w:trPr>
          <w:trHeight w:val="82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5121,4</w:t>
            </w:r>
          </w:p>
        </w:tc>
      </w:tr>
      <w:tr>
        <w:trPr>
          <w:trHeight w:val="76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6238,4</w:t>
            </w:r>
          </w:p>
        </w:tc>
      </w:tr>
      <w:tr>
        <w:trPr>
          <w:trHeight w:val="85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6238,4</w:t>
            </w:r>
          </w:p>
        </w:tc>
      </w:tr>
      <w:tr>
        <w:trPr>
          <w:trHeight w:val="84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5508,4</w:t>
            </w:r>
          </w:p>
        </w:tc>
      </w:tr>
      <w:tr>
        <w:trPr>
          <w:trHeight w:val="76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5508,4</w:t>
            </w:r>
          </w:p>
        </w:tc>
      </w:tr>
      <w:tr>
        <w:trPr>
          <w:trHeight w:val="6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Сепеевского сельского округа Атбасарского района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</w:t>
            </w:r>
          </w:p>
        </w:tc>
      </w:tr>
      <w:tr>
        <w:trPr>
          <w:trHeight w:val="84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</w:t>
            </w:r>
          </w:p>
        </w:tc>
      </w:tr>
      <w:tr>
        <w:trPr>
          <w:trHeight w:val="6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</w:t>
            </w:r>
          </w:p>
        </w:tc>
      </w:tr>
      <w:tr>
        <w:trPr>
          <w:trHeight w:val="79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</w:t>
            </w:r>
          </w:p>
        </w:tc>
      </w:tr>
      <w:tr>
        <w:trPr>
          <w:trHeight w:val="73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Сочинского сельского округа Атбасарского района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</w:t>
            </w:r>
          </w:p>
        </w:tc>
      </w:tr>
      <w:tr>
        <w:trPr>
          <w:trHeight w:val="76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6448,4</w:t>
            </w:r>
          </w:p>
        </w:tc>
      </w:tr>
      <w:tr>
        <w:trPr>
          <w:trHeight w:val="82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6448,4</w:t>
            </w:r>
          </w:p>
        </w:tc>
      </w:tr>
      <w:tr>
        <w:trPr>
          <w:trHeight w:val="67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5649,4</w:t>
            </w:r>
          </w:p>
        </w:tc>
      </w:tr>
      <w:tr>
        <w:trPr>
          <w:trHeight w:val="79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5649,4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6695,4</w:t>
            </w:r>
          </w:p>
        </w:tc>
      </w:tr>
      <w:tr>
        <w:trPr>
          <w:trHeight w:val="79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6695,4</w:t>
            </w:r>
          </w:p>
        </w:tc>
      </w:tr>
      <w:tr>
        <w:trPr>
          <w:trHeight w:val="6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12843,4</w:t>
            </w:r>
          </w:p>
        </w:tc>
      </w:tr>
      <w:tr>
        <w:trPr>
          <w:trHeight w:val="88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12843,4</w:t>
            </w:r>
          </w:p>
        </w:tc>
      </w:tr>
      <w:tr>
        <w:trPr>
          <w:trHeight w:val="54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5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Сочинского сельского округа Атбасарского района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4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7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Есенгельдинского аульного округа Атбасарского района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78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Сепеевского сельского округа Атбасарского района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85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73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99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76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