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7508" w14:textId="b2d7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24 марта 2011 года № а-3/111. Зарегистрировано Управлением юстиции Атбасарского района Акмолинской области 31 марта 2011 года № 1-5-162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в апреле – июне и октябре - 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  по призыву, на срочную воинскую службу через государственное учреждение «Объединенный отдел по делам обороны города Атбасар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3.Утвердить график проведения призыва граждан на срочную воинскую службу в апреле – июне и октябре - декабре 2011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Атбасарского района Каженова Ж.Г.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акимата района вступает в силу  со дня государственной регистрации в Управлении юстиции Атбасарского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Атбасарского района                   Р.Аубакиров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«Атбасарская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 области        Р.Рахметова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«Объединенный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города Атбасар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Ж.Каркинбаев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Атбасарского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внутренних дел Республики Казахстан»       М.Абдрахманов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Атбасарского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2011 года № а-3/111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3"/>
        <w:gridCol w:w="7477"/>
      </w:tblGrid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Каркинбаев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Танатарович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«Объединенный отдел по делам обороны города Атбасар Акмолинской области», председатель призывной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Галимович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Атбасарского района, заместитель председателя призывной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Мурзахан Рахимбекович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  государственного учреждения «Отдел внутренних дел Атбасарского района Департамента внутренних дел Акмолинской области Министерства внутренних дел Республики Казахстан» (по согласованию)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Бродецкая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Лукьяновна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- окулист государственного коммунального казенного предприятия «Атбасарская центральная районная больница» при управлении здравохранения Акмолинской области,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Оксана Анатольевна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приемного покоя государственного коммунального казенного предприятия «Атбасарская центральная районная больница» при управлении здравоохранения Акмолинской области, секретарь комиссии (по согласованию)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Атбасарского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2011 года № а-3/111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 службу</w:t>
      </w:r>
      <w:r>
        <w:br/>
      </w:r>
      <w:r>
        <w:rPr>
          <w:rFonts w:ascii="Times New Roman"/>
          <w:b/>
          <w:i w:val="false"/>
          <w:color w:val="000000"/>
        </w:rPr>
        <w:t>
в апреле-июне и октябре-декабре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4123"/>
        <w:gridCol w:w="1635"/>
        <w:gridCol w:w="808"/>
        <w:gridCol w:w="836"/>
        <w:gridCol w:w="814"/>
        <w:gridCol w:w="836"/>
        <w:gridCol w:w="808"/>
        <w:gridCol w:w="809"/>
        <w:gridCol w:w="815"/>
      </w:tblGrid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аульного и сельских округов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и количество призывников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Борисовский сельский округ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Есенгельдинский аульный округ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Макеевский сельский округ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Мариновский сельский округ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Новоалександровский сельский округ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 сельский округ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сельский округ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Полтавский сельский округ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Сепеевский сельский округ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Сочинский сельский округ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Сергеевский сельский округ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Тельманский сельский округ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Шункыркольский сельский округ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Ярославский сельский округ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840"/>
        <w:gridCol w:w="846"/>
        <w:gridCol w:w="870"/>
        <w:gridCol w:w="840"/>
        <w:gridCol w:w="840"/>
        <w:gridCol w:w="918"/>
        <w:gridCol w:w="841"/>
        <w:gridCol w:w="870"/>
        <w:gridCol w:w="847"/>
        <w:gridCol w:w="870"/>
        <w:gridCol w:w="841"/>
        <w:gridCol w:w="841"/>
        <w:gridCol w:w="896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4020"/>
        <w:gridCol w:w="1525"/>
        <w:gridCol w:w="839"/>
        <w:gridCol w:w="907"/>
        <w:gridCol w:w="816"/>
        <w:gridCol w:w="885"/>
        <w:gridCol w:w="810"/>
        <w:gridCol w:w="817"/>
        <w:gridCol w:w="886"/>
      </w:tblGrid>
      <w:tr>
        <w:trPr>
          <w:trHeight w:val="30" w:hRule="atLeast"/>
        </w:trPr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аульного и сельских округов</w:t>
            </w:r>
          </w:p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и количество призывников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май-июнь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Борисовский сельский округ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Есенгельдинский аульный округ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Макеевский сельский округ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Мариновский сельский округ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 сельский округ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сельский округ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Полтавский сельский округ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Сепеевский сельский округ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Сочинский сельский округ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Сергеевский сельский округ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Тельманский сельский округ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Шункыркольский сельский округ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Ярославский сельский округ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827"/>
        <w:gridCol w:w="827"/>
        <w:gridCol w:w="827"/>
        <w:gridCol w:w="827"/>
        <w:gridCol w:w="926"/>
        <w:gridCol w:w="949"/>
        <w:gridCol w:w="827"/>
        <w:gridCol w:w="827"/>
        <w:gridCol w:w="827"/>
        <w:gridCol w:w="903"/>
        <w:gridCol w:w="827"/>
        <w:gridCol w:w="828"/>
        <w:gridCol w:w="951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4018"/>
        <w:gridCol w:w="1561"/>
        <w:gridCol w:w="805"/>
        <w:gridCol w:w="805"/>
        <w:gridCol w:w="805"/>
        <w:gridCol w:w="879"/>
        <w:gridCol w:w="806"/>
        <w:gridCol w:w="834"/>
        <w:gridCol w:w="927"/>
      </w:tblGrid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аульного и сельских округов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и количество призывников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октябрь-ноябрь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Борисовский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Есенгельдинский аульный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Макеевский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Сепеевский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Шункыркольский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894"/>
        <w:gridCol w:w="840"/>
        <w:gridCol w:w="941"/>
        <w:gridCol w:w="840"/>
        <w:gridCol w:w="840"/>
        <w:gridCol w:w="846"/>
        <w:gridCol w:w="870"/>
        <w:gridCol w:w="841"/>
        <w:gridCol w:w="841"/>
        <w:gridCol w:w="847"/>
        <w:gridCol w:w="841"/>
        <w:gridCol w:w="847"/>
        <w:gridCol w:w="842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3996"/>
        <w:gridCol w:w="1611"/>
        <w:gridCol w:w="937"/>
        <w:gridCol w:w="796"/>
        <w:gridCol w:w="796"/>
        <w:gridCol w:w="869"/>
        <w:gridCol w:w="796"/>
        <w:gridCol w:w="870"/>
        <w:gridCol w:w="798"/>
      </w:tblGrid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аульного и сельских округов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и количество призывников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ноябрь-декабрь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Борисовский сельский округ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Есенгельдинский аульный округ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Макеевский сельский округ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Мариновский сельский округ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Новоалександровский сельский округ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 сельский округ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сельский округ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Полтавский сельский округ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Сепеевский сельский округ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Сочинский сельский округ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Сергеевский сельский округ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Тельманский сельский округ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Шункыркольский сельский округ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Ярославский сельский округ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93"/>
        <w:gridCol w:w="793"/>
        <w:gridCol w:w="788"/>
        <w:gridCol w:w="788"/>
        <w:gridCol w:w="793"/>
        <w:gridCol w:w="788"/>
        <w:gridCol w:w="883"/>
        <w:gridCol w:w="788"/>
        <w:gridCol w:w="788"/>
        <w:gridCol w:w="794"/>
        <w:gridCol w:w="788"/>
        <w:gridCol w:w="839"/>
        <w:gridCol w:w="794"/>
        <w:gridCol w:w="795"/>
      </w:tblGrid>
      <w:tr>
        <w:trPr>
          <w:trHeight w:val="39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