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bdcc" w14:textId="f33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июня 2011 года № 4С-41/3. Зарегистрировано Управлением юстиции города Степногорска Акмолинской области 7 июля 2011 года № 1-2-144.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13 января 2011 года, 20 января 2011 года, 27 января 2011 года, 3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города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- 6 165 843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4 069 143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- 6 234 097,9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- 68 254,9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– 68 254,9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К.Булатова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4С-41/3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416"/>
        <w:gridCol w:w="326"/>
        <w:gridCol w:w="6181"/>
        <w:gridCol w:w="17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6165843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337"/>
        <w:gridCol w:w="17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6 234 097,9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1 891 852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1 320 999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1 319 501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165 926,6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3 697 676,5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3 425 805,5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3 357 805,5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3 354 805,5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100 209,8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4С-41/3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4503"/>
        <w:gridCol w:w="1621"/>
      </w:tblGrid>
      <w:tr>
        <w:trPr>
          <w:trHeight w:val="84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бюджетных программ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социальной помощи участникам и инвалидам Великой отечественной войны на расходы за коммунальные услуги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185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(государственные детские сады)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 оставшихся без попечения родителей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и воспитателям дошкольных организаций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(мини-центры)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мест в городе Степногорске Акмолинской области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водоочистных сооружений Сопка-305, г.Степногорск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г. Степногорск и насосной станции 1-го подъема 2 очередь г.Степногорск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г.Степногорска Акмолинской области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г.Степногорска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сельского хозяйства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75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 водоснабжения и водоотведения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г.Степногорск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