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e340" w14:textId="1d3e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от 22 декабря 2010 года № С-42/16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17 июня 2011 года № С-47/8. Зарегистрировано Управлением юстиции города Кокшетау Акмолинской области 29 июня 2011 года № 1-1-146. Утратило силу в связи с истечением срока применения - (письмо Кокшетауского городского маслихата Акмолинской области от 30 апреля 2013 года № 06-02/109а)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30.04.2013 № 06-02/109а).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2011-2013 годы» от 22 декабря 2010 года № С-42/16 (зарегистрировано в Реестре государственной регистрации нормативных правовых актов за № 1-1-136, опубликовано 20 января 2011 года в газете «Көкшетау» и 20 января 2011 года в газете «Степной маяк»),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1,2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12 768 251,2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5 399 831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189 497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802 672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6 376 251,2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13 855 537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Учесть, что в городском бюджете на 2011 год предусмотрены целевые трансферты за счет средств республиканского бюджета в сумме 4 368 329,2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4 058,5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2 237,5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1 821 тысяча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4 364 270,7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2 615 289 тысяч тенге – на реконструкцию системы объектов водоснабжения и водоотведения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105 791 тысяча тенге – на реконструкцию инженерных сетей водоснабжения и канализации в селе Красный Яр (1 этап);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168 821 тысяча тенге - на реконструкцию инженерных сетей водоснабжения и канализации в селе Красный Яр (2 этап);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454 243,7 тысяч тенге –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142 886 тысяч тенге – на реконструкцию электрических сетей в микрорайоне Жайляу,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877 240 тысяч тенге – на строительство новой чаши золоотвала».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городском бюджете на 2011 год предусмотрены целевые трансферты за счет средств областного бюджета в сумме 1 474 340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1 160 011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215 000 тысяч тенге – на благоустройство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852 000 тысяч тенге – на ремонт автомобильных дорог и разработку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4 000 тысяч тенге – на разработку проекта детальной планировки;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89 011 тысяч тенге – на обеспечение стабильной работы теплоснабжающего предприятия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314 329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65 360 тысяч тенге – на разработку проектно-сметной документации, проведение государственной экспертизы, строительство 45- ти квартирного жилого дома для молодых специалистов, работников бюджетной сферы (проект Жас - Отау);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65 000 тысяч тенге – на строительство коммунального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75 969 тысяч тенге – на создание Автоматизированной информационно-графической системы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тысяч тенге – на увеличение уставного капитала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8 000 тысяч тенге – на приобретение жилья для отдельных категории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47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Ж.Балгабаев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четвертого созыва          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Кокшетау                       М.Батырханов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О.Идрисов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А.Омарова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С-47/8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С-42/16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04"/>
        <w:gridCol w:w="553"/>
        <w:gridCol w:w="5493"/>
        <w:gridCol w:w="202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12768251,2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5399831,0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368491,0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368491,0</w:t>
            </w:r>
          </w:p>
        </w:tc>
      </w:tr>
      <w:tr>
        <w:trPr>
          <w:trHeight w:val="4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2171509,0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2171509,0</w:t>
            </w:r>
          </w:p>
        </w:tc>
      </w:tr>
      <w:tr>
        <w:trPr>
          <w:trHeight w:val="4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669854,0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356531,0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93000,0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220169,0</w:t>
            </w:r>
          </w:p>
        </w:tc>
      </w:tr>
      <w:tr>
        <w:trPr>
          <w:trHeight w:val="4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8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2024387,0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1881295,0</w:t>
            </w:r>
          </w:p>
        </w:tc>
      </w:tr>
      <w:tr>
        <w:trPr>
          <w:trHeight w:val="6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36889,0</w:t>
            </w:r>
          </w:p>
        </w:tc>
      </w:tr>
      <w:tr>
        <w:trPr>
          <w:trHeight w:val="6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78253,0</w:t>
            </w:r>
          </w:p>
        </w:tc>
      </w:tr>
      <w:tr>
        <w:trPr>
          <w:trHeight w:val="4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27950,0</w:t>
            </w:r>
          </w:p>
        </w:tc>
      </w:tr>
      <w:tr>
        <w:trPr>
          <w:trHeight w:val="14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165590,0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165590,0</w:t>
            </w:r>
          </w:p>
        </w:tc>
      </w:tr>
      <w:tr>
        <w:trPr>
          <w:trHeight w:val="5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189497,0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32063,0</w:t>
            </w:r>
          </w:p>
        </w:tc>
      </w:tr>
      <w:tr>
        <w:trPr>
          <w:trHeight w:val="6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28571,0</w:t>
            </w:r>
          </w:p>
        </w:tc>
      </w:tr>
      <w:tr>
        <w:trPr>
          <w:trHeight w:val="6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3492,0</w:t>
            </w:r>
          </w:p>
        </w:tc>
      </w:tr>
      <w:tr>
        <w:trPr>
          <w:trHeight w:val="20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150661,0</w:t>
            </w:r>
          </w:p>
        </w:tc>
      </w:tr>
      <w:tr>
        <w:trPr>
          <w:trHeight w:val="21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150661,0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5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6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802672,0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397067,0</w:t>
            </w:r>
          </w:p>
        </w:tc>
      </w:tr>
      <w:tr>
        <w:trPr>
          <w:trHeight w:val="8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397067,0</w:t>
            </w:r>
          </w:p>
        </w:tc>
      </w:tr>
      <w:tr>
        <w:trPr>
          <w:trHeight w:val="6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405605,0</w:t>
            </w:r>
          </w:p>
        </w:tc>
      </w:tr>
      <w:tr>
        <w:trPr>
          <w:trHeight w:val="5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405455,0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6376251,2</w:t>
            </w:r>
          </w:p>
        </w:tc>
      </w:tr>
      <w:tr>
        <w:trPr>
          <w:trHeight w:val="7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6376251,2</w:t>
            </w:r>
          </w:p>
        </w:tc>
      </w:tr>
      <w:tr>
        <w:trPr>
          <w:trHeight w:val="7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6376251,2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49"/>
        <w:gridCol w:w="468"/>
        <w:gridCol w:w="5878"/>
        <w:gridCol w:w="165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13855537,0</w:t>
            </w:r>
          </w:p>
        </w:tc>
      </w:tr>
      <w:tr>
        <w:trPr>
          <w:trHeight w:val="4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194145,0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15281,0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76749,0</w:t>
            </w:r>
          </w:p>
        </w:tc>
      </w:tr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76249,7</w:t>
            </w:r>
          </w:p>
        </w:tc>
      </w:tr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499,3</w:t>
            </w:r>
          </w:p>
        </w:tc>
      </w:tr>
      <w:tr>
        <w:trPr>
          <w:trHeight w:val="10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18268,0</w:t>
            </w:r>
          </w:p>
        </w:tc>
      </w:tr>
      <w:tr>
        <w:trPr>
          <w:trHeight w:val="11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18048,0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64717,0</w:t>
            </w:r>
          </w:p>
        </w:tc>
      </w:tr>
      <w:tr>
        <w:trPr>
          <w:trHeight w:val="11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42011,0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11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17330,0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8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19130,0</w:t>
            </w:r>
          </w:p>
        </w:tc>
      </w:tr>
      <w:tr>
        <w:trPr>
          <w:trHeight w:val="10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18442,0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235672,0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235672,0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228304,0</w:t>
            </w:r>
          </w:p>
        </w:tc>
      </w:tr>
      <w:tr>
        <w:trPr>
          <w:trHeight w:val="8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12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4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4163939,2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341904,0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310909,0</w:t>
            </w:r>
          </w:p>
        </w:tc>
      </w:tr>
      <w:tr>
        <w:trPr>
          <w:trHeight w:val="10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30995,0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3427525,2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3238469,2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189056,0</w:t>
            </w:r>
          </w:p>
        </w:tc>
      </w:tr>
      <w:tr>
        <w:trPr>
          <w:trHeight w:val="7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89345,0</w:t>
            </w:r>
          </w:p>
        </w:tc>
      </w:tr>
      <w:tr>
        <w:trPr>
          <w:trHeight w:val="10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</w:p>
        </w:tc>
      </w:tr>
      <w:tr>
        <w:trPr>
          <w:trHeight w:val="9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9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17215,0</w:t>
            </w:r>
          </w:p>
        </w:tc>
      </w:tr>
      <w:tr>
        <w:trPr>
          <w:trHeight w:val="8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11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 (детей), оставшегося без попечения родителей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42336,0</w:t>
            </w:r>
          </w:p>
        </w:tc>
      </w:tr>
      <w:tr>
        <w:trPr>
          <w:trHeight w:val="7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275307,0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275307,0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380703,0</w:t>
            </w:r>
          </w:p>
        </w:tc>
      </w:tr>
      <w:tr>
        <w:trPr>
          <w:trHeight w:val="7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334890,0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46065,0</w:t>
            </w:r>
          </w:p>
        </w:tc>
      </w:tr>
      <w:tr>
        <w:trPr>
          <w:trHeight w:val="14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44640,0</w:t>
            </w:r>
          </w:p>
        </w:tc>
      </w:tr>
      <w:tr>
        <w:trPr>
          <w:trHeight w:val="9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78068,0</w:t>
            </w:r>
          </w:p>
        </w:tc>
      </w:tr>
      <w:tr>
        <w:trPr>
          <w:trHeight w:val="8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7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24213,0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52740,0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12555,0</w:t>
            </w:r>
          </w:p>
        </w:tc>
      </w:tr>
      <w:tr>
        <w:trPr>
          <w:trHeight w:val="15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41508,0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</w:p>
        </w:tc>
      </w:tr>
      <w:tr>
        <w:trPr>
          <w:trHeight w:val="7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45813,0</w:t>
            </w:r>
          </w:p>
        </w:tc>
      </w:tr>
      <w:tr>
        <w:trPr>
          <w:trHeight w:val="12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44209,0</w:t>
            </w:r>
          </w:p>
        </w:tc>
      </w:tr>
      <w:tr>
        <w:trPr>
          <w:trHeight w:val="9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1274,0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5405811,4</w:t>
            </w:r>
          </w:p>
        </w:tc>
      </w:tr>
      <w:tr>
        <w:trPr>
          <w:trHeight w:val="8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1382787,4</w:t>
            </w:r>
          </w:p>
        </w:tc>
      </w:tr>
      <w:tr>
        <w:trPr>
          <w:trHeight w:val="8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80771,3</w:t>
            </w:r>
          </w:p>
        </w:tc>
      </w:tr>
      <w:tr>
        <w:trPr>
          <w:trHeight w:val="9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470428,9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831587,2</w:t>
            </w:r>
          </w:p>
        </w:tc>
      </w:tr>
      <w:tr>
        <w:trPr>
          <w:trHeight w:val="10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3382586,0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226674,8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3155911,2</w:t>
            </w:r>
          </w:p>
        </w:tc>
      </w:tr>
      <w:tr>
        <w:trPr>
          <w:trHeight w:val="8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13369,0</w:t>
            </w:r>
          </w:p>
        </w:tc>
      </w:tr>
      <w:tr>
        <w:trPr>
          <w:trHeight w:val="4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8407,0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3323,0</w:t>
            </w:r>
          </w:p>
        </w:tc>
      </w:tr>
      <w:tr>
        <w:trPr>
          <w:trHeight w:val="10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617069,0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34774,0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188902,0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391787,0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230142,0</w:t>
            </w:r>
          </w:p>
        </w:tc>
      </w:tr>
      <w:tr>
        <w:trPr>
          <w:trHeight w:val="9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19972,0</w:t>
            </w:r>
          </w:p>
        </w:tc>
      </w:tr>
      <w:tr>
        <w:trPr>
          <w:trHeight w:val="4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19972,0</w:t>
            </w:r>
          </w:p>
        </w:tc>
      </w:tr>
      <w:tr>
        <w:trPr>
          <w:trHeight w:val="7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75394,0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75394,0</w:t>
            </w:r>
          </w:p>
        </w:tc>
      </w:tr>
      <w:tr>
        <w:trPr>
          <w:trHeight w:val="7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14989,0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9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56632,0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54211,0</w:t>
            </w:r>
          </w:p>
        </w:tc>
      </w:tr>
      <w:tr>
        <w:trPr>
          <w:trHeight w:val="7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2421,0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</w:p>
        </w:tc>
      </w:tr>
      <w:tr>
        <w:trPr>
          <w:trHeight w:val="7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10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</w:p>
        </w:tc>
      </w:tr>
      <w:tr>
        <w:trPr>
          <w:trHeight w:val="10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26408,0</w:t>
            </w:r>
          </w:p>
        </w:tc>
      </w:tr>
      <w:tr>
        <w:trPr>
          <w:trHeight w:val="11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17704,0</w:t>
            </w:r>
          </w:p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4380,0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</w:tr>
      <w:tr>
        <w:trPr>
          <w:trHeight w:val="9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8315,0</w:t>
            </w:r>
          </w:p>
        </w:tc>
      </w:tr>
      <w:tr>
        <w:trPr>
          <w:trHeight w:val="9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10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30818,1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12789,6</w:t>
            </w:r>
          </w:p>
        </w:tc>
      </w:tr>
      <w:tr>
        <w:trPr>
          <w:trHeight w:val="10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8281,0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0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2008,6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14091,0</w:t>
            </w:r>
          </w:p>
        </w:tc>
      </w:tr>
      <w:tr>
        <w:trPr>
          <w:trHeight w:val="10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2237,5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2237,5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210734,0</w:t>
            </w:r>
          </w:p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115474,0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115008,0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95260,0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12296,0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75969,0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6995,0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875681,0</w:t>
            </w:r>
          </w:p>
        </w:tc>
      </w:tr>
      <w:tr>
        <w:trPr>
          <w:trHeight w:val="8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4857,0</w:t>
            </w:r>
          </w:p>
        </w:tc>
      </w:tr>
      <w:tr>
        <w:trPr>
          <w:trHeight w:val="12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4857,0</w:t>
            </w:r>
          </w:p>
        </w:tc>
      </w:tr>
      <w:tr>
        <w:trPr>
          <w:trHeight w:val="10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870824,0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870824,0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161425,0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10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</w:p>
        </w:tc>
      </w:tr>
      <w:tr>
        <w:trPr>
          <w:trHeight w:val="11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30148,0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964902,3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964902,3</w:t>
            </w:r>
          </w:p>
        </w:tc>
      </w:tr>
      <w:tr>
        <w:trPr>
          <w:trHeight w:val="7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49563,3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915339,0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-136516,0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кредиты;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11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11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8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-1066769,8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1066769,8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